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37A195" w14:textId="399488B5" w:rsidR="000F69FB" w:rsidRPr="00C803F3" w:rsidRDefault="000F69FB"/>
    <w:bookmarkStart w:id="0" w:name="Title" w:displacedByCustomXml="next"/>
    <w:sdt>
      <w:sdtPr>
        <w:alias w:val="Title"/>
        <w:tag w:val="Title"/>
        <w:id w:val="1323468504"/>
        <w:placeholder>
          <w:docPart w:val="F4AAD48BC63E4E6CA1FDFBF63F624C13"/>
        </w:placeholder>
        <w:text w:multiLine="1"/>
      </w:sdtPr>
      <w:sdtEndPr/>
      <w:sdtContent>
        <w:p w14:paraId="5837A196" w14:textId="1E09F6E8" w:rsidR="009B6F95" w:rsidRPr="00C803F3" w:rsidRDefault="00FB702D" w:rsidP="009B6F95">
          <w:pPr>
            <w:pStyle w:val="Title1"/>
          </w:pPr>
          <w:r>
            <w:t xml:space="preserve">A </w:t>
          </w:r>
          <w:r w:rsidR="00B022A8">
            <w:t xml:space="preserve">Vision for Urban </w:t>
          </w:r>
          <w:r w:rsidR="000242F0">
            <w:t xml:space="preserve">Growth and </w:t>
          </w:r>
          <w:r w:rsidR="00B022A8">
            <w:t>Recovery</w:t>
          </w:r>
        </w:p>
      </w:sdtContent>
    </w:sdt>
    <w:bookmarkEnd w:id="0" w:displacedByCustomXml="prev"/>
    <w:p w14:paraId="5837A197" w14:textId="77777777" w:rsidR="009B6F95" w:rsidRPr="00C803F3" w:rsidRDefault="009B6F95"/>
    <w:sdt>
      <w:sdtPr>
        <w:rPr>
          <w:rStyle w:val="Style6"/>
        </w:rPr>
        <w:alias w:val="Purpose of report"/>
        <w:tag w:val="Purpose of report"/>
        <w:id w:val="-783727919"/>
        <w:lock w:val="sdtLocked"/>
        <w:placeholder>
          <w:docPart w:val="8FBDDDA01D65464796E9587F8A76D995"/>
        </w:placeholder>
      </w:sdtPr>
      <w:sdtEndPr>
        <w:rPr>
          <w:rStyle w:val="Style6"/>
        </w:rPr>
      </w:sdtEndPr>
      <w:sdtContent>
        <w:p w14:paraId="5837A198" w14:textId="77777777" w:rsidR="009B6F95" w:rsidRPr="00A627DD" w:rsidRDefault="009B6F95" w:rsidP="00B84F31">
          <w:pPr>
            <w:ind w:left="0" w:firstLine="0"/>
          </w:pPr>
          <w:r w:rsidRPr="00C803F3">
            <w:rPr>
              <w:rStyle w:val="Style6"/>
            </w:rPr>
            <w:t>Purpose of report</w:t>
          </w:r>
        </w:p>
      </w:sdtContent>
    </w:sdt>
    <w:sdt>
      <w:sdtPr>
        <w:rPr>
          <w:rStyle w:val="Title3Char"/>
        </w:rPr>
        <w:alias w:val="Purpose of report"/>
        <w:tag w:val="Purpose of report"/>
        <w:id w:val="796033656"/>
        <w:placeholder>
          <w:docPart w:val="BDDA343FAB0548F5BDFA43419C56DD03"/>
        </w:placeholder>
        <w:dropDownList>
          <w:listItem w:value="Choose an item."/>
          <w:listItem w:displayText="For information." w:value="For information."/>
          <w:listItem w:displayText="For discussion." w:value="For discussion."/>
          <w:listItem w:displayText="For direction." w:value="For direction."/>
          <w:listItem w:displayText="For decision." w:value="For decision."/>
          <w:listItem w:displayText="Other, please delete this box and type purpose of report" w:value="Other, please delete this box and type purpose of report"/>
        </w:dropDownList>
      </w:sdtPr>
      <w:sdtEndPr>
        <w:rPr>
          <w:rStyle w:val="Title3Char"/>
        </w:rPr>
      </w:sdtEndPr>
      <w:sdtContent>
        <w:p w14:paraId="5837A199" w14:textId="0A2C981B" w:rsidR="00795C95" w:rsidRDefault="003B3759" w:rsidP="00B84F31">
          <w:pPr>
            <w:ind w:left="0" w:firstLine="0"/>
            <w:rPr>
              <w:rStyle w:val="Title3Char"/>
            </w:rPr>
          </w:pPr>
          <w:r>
            <w:rPr>
              <w:rStyle w:val="Title3Char"/>
            </w:rPr>
            <w:t>For direction.</w:t>
          </w:r>
        </w:p>
      </w:sdtContent>
    </w:sdt>
    <w:p w14:paraId="5837A19A" w14:textId="77777777" w:rsidR="009B6F95" w:rsidRPr="00C803F3" w:rsidRDefault="009B6F95" w:rsidP="00B84F31">
      <w:pPr>
        <w:ind w:left="0" w:firstLine="0"/>
      </w:pPr>
    </w:p>
    <w:sdt>
      <w:sdtPr>
        <w:rPr>
          <w:rStyle w:val="Style6"/>
        </w:rPr>
        <w:id w:val="911819474"/>
        <w:lock w:val="sdtLocked"/>
        <w:placeholder>
          <w:docPart w:val="8E8D39C8ADA945B28543A4203DDCD7D0"/>
        </w:placeholder>
      </w:sdtPr>
      <w:sdtEndPr>
        <w:rPr>
          <w:rStyle w:val="Style6"/>
        </w:rPr>
      </w:sdtEndPr>
      <w:sdtContent>
        <w:p w14:paraId="5837A19B" w14:textId="77777777" w:rsidR="009B6F95" w:rsidRPr="00A627DD" w:rsidRDefault="009B6F95" w:rsidP="00B84F31">
          <w:pPr>
            <w:ind w:left="0" w:firstLine="0"/>
          </w:pPr>
          <w:r w:rsidRPr="00C803F3">
            <w:rPr>
              <w:rStyle w:val="Style6"/>
            </w:rPr>
            <w:t>Summary</w:t>
          </w:r>
        </w:p>
      </w:sdtContent>
    </w:sdt>
    <w:p w14:paraId="5837A19D" w14:textId="2C24A498" w:rsidR="009B6F95" w:rsidRDefault="009B0307" w:rsidP="00B4561F">
      <w:pPr>
        <w:pStyle w:val="Title3"/>
        <w:ind w:left="0" w:firstLine="0"/>
      </w:pPr>
      <w:r>
        <w:t xml:space="preserve">This report sets out </w:t>
      </w:r>
      <w:r w:rsidR="00F45387">
        <w:t xml:space="preserve">some of the </w:t>
      </w:r>
      <w:r w:rsidR="005B2793">
        <w:t xml:space="preserve">headline </w:t>
      </w:r>
      <w:r w:rsidR="00F45387">
        <w:t xml:space="preserve">issues affecting urban areas </w:t>
      </w:r>
      <w:r w:rsidR="005B2793">
        <w:t>and proposes that the Board commission a piece of research to explore</w:t>
      </w:r>
      <w:r w:rsidR="00C22E82">
        <w:t xml:space="preserve"> </w:t>
      </w:r>
      <w:r w:rsidR="00B4561F">
        <w:t>how these might be responded to.</w:t>
      </w:r>
    </w:p>
    <w:p w14:paraId="325C2956" w14:textId="77777777" w:rsidR="00B4561F" w:rsidRDefault="00B4561F" w:rsidP="00B4561F">
      <w:pPr>
        <w:pStyle w:val="Title3"/>
        <w:ind w:left="0" w:firstLine="0"/>
      </w:pPr>
    </w:p>
    <w:p w14:paraId="5837A19E" w14:textId="77777777" w:rsidR="009B6F95" w:rsidRDefault="00C803F3" w:rsidP="00B84F31">
      <w:pPr>
        <w:pStyle w:val="Title3"/>
      </w:pPr>
      <w:r w:rsidRPr="00C803F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37A1C9" wp14:editId="5837A1CA">
                <wp:simplePos x="0" y="0"/>
                <wp:positionH relativeFrom="margin">
                  <wp:align>right</wp:align>
                </wp:positionH>
                <wp:positionV relativeFrom="paragraph">
                  <wp:posOffset>71120</wp:posOffset>
                </wp:positionV>
                <wp:extent cx="5705475" cy="195262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37A1DC" w14:textId="77777777" w:rsidR="000F69FB" w:rsidRDefault="000F69FB"/>
                          <w:sdt>
                            <w:sdtPr>
                              <w:rPr>
                                <w:rStyle w:val="Style6"/>
                              </w:rPr>
                              <w:alias w:val="Recommendations"/>
                              <w:tag w:val="Recommendations"/>
                              <w:id w:val="-1634171231"/>
                              <w:placeholder>
                                <w:docPart w:val="6A9E8857DB8647FABF64567742B78AD3"/>
                              </w:placeholder>
                            </w:sdtPr>
                            <w:sdtEndPr>
                              <w:rPr>
                                <w:rStyle w:val="Style6"/>
                              </w:rPr>
                            </w:sdtEndPr>
                            <w:sdtContent>
                              <w:p w14:paraId="5837A1DD" w14:textId="2194BF66" w:rsidR="000F69FB" w:rsidRPr="00A627DD" w:rsidRDefault="000F69FB" w:rsidP="00B84F31">
                                <w:pPr>
                                  <w:ind w:left="0" w:firstLine="0"/>
                                </w:pPr>
                                <w:r w:rsidRPr="00C803F3">
                                  <w:rPr>
                                    <w:rStyle w:val="Style6"/>
                                  </w:rPr>
                                  <w:t>Recommendation</w:t>
                                </w:r>
                              </w:p>
                            </w:sdtContent>
                          </w:sdt>
                          <w:p w14:paraId="5837A1DE" w14:textId="33D0B29C" w:rsidR="000F69FB" w:rsidRDefault="009B0307" w:rsidP="00B84F31">
                            <w:pPr>
                              <w:pStyle w:val="Title3"/>
                              <w:ind w:left="0" w:firstLine="0"/>
                            </w:pPr>
                            <w:r>
                              <w:t>That the City Regions Board consider</w:t>
                            </w:r>
                            <w:r w:rsidR="00B4561F">
                              <w:t xml:space="preserve"> the context set out below and agree to the commissioning of external research to support the development of a vision for urban growth and recovery.</w:t>
                            </w:r>
                          </w:p>
                          <w:p w14:paraId="5837A1DF" w14:textId="64D21038" w:rsidR="000F69FB" w:rsidRPr="00A627DD" w:rsidRDefault="00E6366A" w:rsidP="00B84F31">
                            <w:pPr>
                              <w:ind w:left="0" w:firstLine="0"/>
                            </w:pPr>
                            <w:sdt>
                              <w:sdtPr>
                                <w:rPr>
                                  <w:rStyle w:val="Style6"/>
                                </w:rPr>
                                <w:alias w:val="Action/s"/>
                                <w:tag w:val="Action/s"/>
                                <w:id w:val="450136090"/>
                                <w:placeholder>
                                  <w:docPart w:val="116A86B4BA654E03A694D167A630844B"/>
                                </w:placeholder>
                              </w:sdtPr>
                              <w:sdtEndPr>
                                <w:rPr>
                                  <w:rStyle w:val="Style6"/>
                                </w:rPr>
                              </w:sdtEndPr>
                              <w:sdtContent>
                                <w:r w:rsidR="000F69FB" w:rsidRPr="00C803F3">
                                  <w:rPr>
                                    <w:rStyle w:val="Style6"/>
                                  </w:rPr>
                                  <w:t>Action</w:t>
                                </w:r>
                              </w:sdtContent>
                            </w:sdt>
                          </w:p>
                          <w:p w14:paraId="5837A1E0" w14:textId="699971BB" w:rsidR="000F69FB" w:rsidRPr="00B84F31" w:rsidRDefault="00B4561F" w:rsidP="00B84F31">
                            <w:pPr>
                              <w:pStyle w:val="Title3"/>
                              <w:ind w:left="0" w:firstLine="0"/>
                            </w:pPr>
                            <w:r>
                              <w:t>Officers to proceed as directed by members.</w:t>
                            </w:r>
                          </w:p>
                          <w:p w14:paraId="5837A1E1" w14:textId="77777777" w:rsidR="000F69FB" w:rsidRDefault="000F69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37A1C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98.05pt;margin-top:5.6pt;width:449.25pt;height:153.7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" fillcolor="white [3201]" strokeweight=".5pt">
                <v:textbox>
                  <w:txbxContent>
                    <w:p w14:paraId="5837A1DC" w14:textId="77777777" w:rsidR="000F69FB" w:rsidRDefault="000F69FB"/>
                    <w:sdt>
                      <w:sdtPr>
                        <w:rPr>
                          <w:rStyle w:val="Style6"/>
                        </w:rPr>
                        <w:alias w:val="Recommendations"/>
                        <w:tag w:val="Recommendations"/>
                        <w:id w:val="-1634171231"/>
                        <w:placeholder>
                          <w:docPart w:val="6A9E8857DB8647FABF64567742B78AD3"/>
                        </w:placeholder>
                      </w:sdtPr>
                      <w:sdtEndPr>
                        <w:rPr>
                          <w:rStyle w:val="Style6"/>
                        </w:rPr>
                      </w:sdtEndPr>
                      <w:sdtContent>
                        <w:p w14:paraId="5837A1DD" w14:textId="2194BF66" w:rsidR="000F69FB" w:rsidRPr="00A627DD" w:rsidRDefault="000F69FB" w:rsidP="00B84F31">
                          <w:pPr>
                            <w:ind w:left="0" w:firstLine="0"/>
                          </w:pPr>
                          <w:r w:rsidRPr="00C803F3">
                            <w:rPr>
                              <w:rStyle w:val="Style6"/>
                            </w:rPr>
                            <w:t>Recommendation</w:t>
                          </w:r>
                        </w:p>
                      </w:sdtContent>
                    </w:sdt>
                    <w:p w14:paraId="5837A1DE" w14:textId="33D0B29C" w:rsidR="000F69FB" w:rsidRDefault="009B0307" w:rsidP="00B84F31">
                      <w:pPr>
                        <w:pStyle w:val="Title3"/>
                        <w:ind w:left="0" w:firstLine="0"/>
                      </w:pPr>
                      <w:r>
                        <w:t>That the City Regions Board consider</w:t>
                      </w:r>
                      <w:r w:rsidR="00B4561F">
                        <w:t xml:space="preserve"> the context set out below and agree to the commissioning of external research to support the development of a vision for urban growth and recovery.</w:t>
                      </w:r>
                    </w:p>
                    <w:p w14:paraId="5837A1DF" w14:textId="64D21038" w:rsidR="000F69FB" w:rsidRPr="00A627DD" w:rsidRDefault="00E6366A" w:rsidP="00B84F31">
                      <w:pPr>
                        <w:ind w:left="0" w:firstLine="0"/>
                      </w:pPr>
                      <w:sdt>
                        <w:sdtPr>
                          <w:rPr>
                            <w:rStyle w:val="Style6"/>
                          </w:rPr>
                          <w:alias w:val="Action/s"/>
                          <w:tag w:val="Action/s"/>
                          <w:id w:val="450136090"/>
                          <w:placeholder>
                            <w:docPart w:val="116A86B4BA654E03A694D167A630844B"/>
                          </w:placeholder>
                        </w:sdtPr>
                        <w:sdtEndPr>
                          <w:rPr>
                            <w:rStyle w:val="Style6"/>
                          </w:rPr>
                        </w:sdtEndPr>
                        <w:sdtContent>
                          <w:r w:rsidR="000F69FB" w:rsidRPr="00C803F3">
                            <w:rPr>
                              <w:rStyle w:val="Style6"/>
                            </w:rPr>
                            <w:t>Action</w:t>
                          </w:r>
                        </w:sdtContent>
                      </w:sdt>
                    </w:p>
                    <w:p w14:paraId="5837A1E0" w14:textId="699971BB" w:rsidR="000F69FB" w:rsidRPr="00B84F31" w:rsidRDefault="00B4561F" w:rsidP="00B84F31">
                      <w:pPr>
                        <w:pStyle w:val="Title3"/>
                        <w:ind w:left="0" w:firstLine="0"/>
                      </w:pPr>
                      <w:r>
                        <w:t>Officers to proceed as directed by members.</w:t>
                      </w:r>
                    </w:p>
                    <w:p w14:paraId="5837A1E1" w14:textId="77777777" w:rsidR="000F69FB" w:rsidRDefault="000F69FB"/>
                  </w:txbxContent>
                </v:textbox>
                <w10:wrap anchorx="margin"/>
              </v:shape>
            </w:pict>
          </mc:Fallback>
        </mc:AlternateContent>
      </w:r>
    </w:p>
    <w:p w14:paraId="5837A19F" w14:textId="77777777" w:rsidR="009B6F95" w:rsidRDefault="009B6F95" w:rsidP="00B84F31">
      <w:pPr>
        <w:pStyle w:val="Title3"/>
      </w:pPr>
    </w:p>
    <w:p w14:paraId="5837A1A0" w14:textId="77777777" w:rsidR="009B6F95" w:rsidRDefault="009B6F95" w:rsidP="00B84F31">
      <w:pPr>
        <w:pStyle w:val="Title3"/>
      </w:pPr>
    </w:p>
    <w:p w14:paraId="5837A1A1" w14:textId="77777777" w:rsidR="009B6F95" w:rsidRDefault="009B6F95" w:rsidP="00B84F31">
      <w:pPr>
        <w:pStyle w:val="Title3"/>
      </w:pPr>
    </w:p>
    <w:p w14:paraId="5837A1A2" w14:textId="77777777" w:rsidR="009B6F95" w:rsidRDefault="009B6F95" w:rsidP="00B84F31">
      <w:pPr>
        <w:pStyle w:val="Title3"/>
      </w:pPr>
    </w:p>
    <w:p w14:paraId="5837A1A3" w14:textId="77777777" w:rsidR="009B6F95" w:rsidRDefault="009B6F95" w:rsidP="00B84F31">
      <w:pPr>
        <w:pStyle w:val="Title3"/>
      </w:pPr>
    </w:p>
    <w:p w14:paraId="5837A1A4" w14:textId="77777777" w:rsidR="009B6F95" w:rsidRDefault="009B6F95" w:rsidP="00B84F31">
      <w:pPr>
        <w:pStyle w:val="Title3"/>
      </w:pPr>
    </w:p>
    <w:p w14:paraId="5837A1A5" w14:textId="77777777" w:rsidR="009B6F95" w:rsidRDefault="009B6F95" w:rsidP="00B84F31">
      <w:pPr>
        <w:pStyle w:val="Title3"/>
      </w:pPr>
    </w:p>
    <w:p w14:paraId="5837A1A6" w14:textId="77777777" w:rsidR="009B6F95" w:rsidRDefault="009B6F95" w:rsidP="00B84F31">
      <w:pPr>
        <w:pStyle w:val="Title3"/>
      </w:pPr>
    </w:p>
    <w:p w14:paraId="5837A1A7" w14:textId="77777777" w:rsidR="009B6F95" w:rsidRDefault="009B6F95" w:rsidP="00B84F31">
      <w:pPr>
        <w:pStyle w:val="Title3"/>
      </w:pPr>
    </w:p>
    <w:p w14:paraId="5837A1A8" w14:textId="1A48EBFC" w:rsidR="009B6F95" w:rsidRPr="00C803F3" w:rsidRDefault="00E6366A" w:rsidP="000F69FB">
      <w:sdt>
        <w:sdtPr>
          <w:rPr>
            <w:rStyle w:val="Style2"/>
          </w:rPr>
          <w:id w:val="-1751574325"/>
          <w:lock w:val="contentLocked"/>
          <w:placeholder>
            <w:docPart w:val="2A0B69953C334DA29F4AA2DA11A20895"/>
          </w:placeholder>
        </w:sdtPr>
        <w:sdtEndPr>
          <w:rPr>
            <w:rStyle w:val="Style2"/>
          </w:rPr>
        </w:sdtEndPr>
        <w:sdtContent>
          <w:r w:rsidR="009B6F95">
            <w:rPr>
              <w:rStyle w:val="Style2"/>
            </w:rPr>
            <w:t>Contact officer:</w:t>
          </w:r>
        </w:sdtContent>
      </w:sdt>
      <w:r w:rsidR="009B6F95" w:rsidRPr="00A627DD">
        <w:tab/>
      </w:r>
      <w:r w:rsidR="009B6F95" w:rsidRPr="00A627DD">
        <w:tab/>
      </w:r>
      <w:sdt>
        <w:sdtPr>
          <w:alias w:val="Contact officer"/>
          <w:tag w:val="Contact officer"/>
          <w:id w:val="1986894198"/>
          <w:placeholder>
            <w:docPart w:val="612AD7A44EDB4762853B2D70AF17F626"/>
          </w:placeholder>
          <w:text w:multiLine="1"/>
        </w:sdtPr>
        <w:sdtEndPr/>
        <w:sdtContent>
          <w:r w:rsidR="00FB702D">
            <w:t>Ellie Law</w:t>
          </w:r>
        </w:sdtContent>
      </w:sdt>
    </w:p>
    <w:p w14:paraId="5837A1A9" w14:textId="1AABF8B9" w:rsidR="009B6F95" w:rsidRDefault="00E6366A" w:rsidP="000F69FB">
      <w:sdt>
        <w:sdtPr>
          <w:rPr>
            <w:rStyle w:val="Style2"/>
          </w:rPr>
          <w:id w:val="1940027828"/>
          <w:lock w:val="contentLocked"/>
          <w:placeholder>
            <w:docPart w:val="5DA5FCDD5DE24111B5E40C7C6DC954DD"/>
          </w:placeholder>
        </w:sdtPr>
        <w:sdtEndPr>
          <w:rPr>
            <w:rStyle w:val="Style2"/>
          </w:rPr>
        </w:sdtEndPr>
        <w:sdtContent>
          <w:r w:rsidR="009B6F95">
            <w:rPr>
              <w:rStyle w:val="Style2"/>
            </w:rPr>
            <w:t>Position:</w:t>
          </w:r>
        </w:sdtContent>
      </w:sdt>
      <w:r w:rsidR="009B6F95" w:rsidRPr="00A627DD">
        <w:tab/>
      </w:r>
      <w:r w:rsidR="009B6F95" w:rsidRPr="00A627DD">
        <w:tab/>
      </w:r>
      <w:r w:rsidR="009B6F95" w:rsidRPr="00A627DD">
        <w:tab/>
      </w:r>
      <w:sdt>
        <w:sdtPr>
          <w:alias w:val="Position"/>
          <w:tag w:val="Contact officer"/>
          <w:id w:val="2049946449"/>
          <w:placeholder>
            <w:docPart w:val="B5D4B6342EAB4E63B8BDB1156776B295"/>
          </w:placeholder>
          <w:text w:multiLine="1"/>
        </w:sdtPr>
        <w:sdtEndPr/>
        <w:sdtContent>
          <w:r w:rsidR="00FB702D">
            <w:t>Adviser</w:t>
          </w:r>
        </w:sdtContent>
      </w:sdt>
    </w:p>
    <w:p w14:paraId="5837A1AA" w14:textId="2FA6C5E7" w:rsidR="009B6F95" w:rsidRDefault="00E6366A" w:rsidP="000F69FB">
      <w:sdt>
        <w:sdtPr>
          <w:rPr>
            <w:rStyle w:val="Style2"/>
          </w:rPr>
          <w:id w:val="1040625228"/>
          <w:lock w:val="contentLocked"/>
          <w:placeholder>
            <w:docPart w:val="D0FBEB16E9CB482E827B08B4F87AD0BA"/>
          </w:placeholder>
        </w:sdtPr>
        <w:sdtEndPr>
          <w:rPr>
            <w:rStyle w:val="Style2"/>
          </w:rPr>
        </w:sdtEndPr>
        <w:sdtContent>
          <w:r w:rsidR="009B6F95">
            <w:rPr>
              <w:rStyle w:val="Style2"/>
            </w:rPr>
            <w:t>Phone no:</w:t>
          </w:r>
        </w:sdtContent>
      </w:sdt>
      <w:r w:rsidR="009B6F95" w:rsidRPr="00A627DD">
        <w:tab/>
      </w:r>
      <w:r w:rsidR="009B6F95" w:rsidRPr="00A627DD">
        <w:tab/>
      </w:r>
      <w:r w:rsidR="009B6F95" w:rsidRPr="00A627DD">
        <w:tab/>
      </w:r>
      <w:sdt>
        <w:sdtPr>
          <w:alias w:val="Phone no."/>
          <w:tag w:val="Contact officer"/>
          <w:id w:val="313611300"/>
          <w:placeholder>
            <w:docPart w:val="425A900D7E884B1F9F17FA0290C47927"/>
          </w:placeholder>
          <w:text w:multiLine="1"/>
        </w:sdtPr>
        <w:sdtEndPr/>
        <w:sdtContent>
          <w:r w:rsidR="009B6F95" w:rsidRPr="00C803F3">
            <w:t xml:space="preserve">0207 </w:t>
          </w:r>
          <w:r w:rsidR="00563606">
            <w:t>664 3164</w:t>
          </w:r>
        </w:sdtContent>
      </w:sdt>
      <w:r w:rsidR="009B6F95" w:rsidRPr="00B5377C">
        <w:t xml:space="preserve"> </w:t>
      </w:r>
    </w:p>
    <w:p w14:paraId="5837A1AB" w14:textId="1F3C8455" w:rsidR="009B6F95" w:rsidRDefault="00E6366A" w:rsidP="00B84F31">
      <w:pPr>
        <w:pStyle w:val="Title3"/>
      </w:pPr>
      <w:sdt>
        <w:sdtPr>
          <w:rPr>
            <w:rStyle w:val="Style2"/>
          </w:rPr>
          <w:id w:val="614409820"/>
          <w:lock w:val="contentLocked"/>
          <w:placeholder>
            <w:docPart w:val="1E0CC31CDB354A1ABB229C915C28760C"/>
          </w:placeholder>
        </w:sdtPr>
        <w:sdtEndPr>
          <w:rPr>
            <w:rStyle w:val="Style2"/>
          </w:rPr>
        </w:sdtEndPr>
        <w:sdtContent>
          <w:r w:rsidR="009B6F95">
            <w:rPr>
              <w:rStyle w:val="Style2"/>
            </w:rPr>
            <w:t>Email:</w:t>
          </w:r>
        </w:sdtContent>
      </w:sdt>
      <w:r w:rsidR="009B6F95" w:rsidRPr="00A627DD">
        <w:tab/>
      </w:r>
      <w:r w:rsidR="009B6F95" w:rsidRPr="00A627DD">
        <w:tab/>
      </w:r>
      <w:r w:rsidR="009B6F95" w:rsidRPr="00A627DD">
        <w:tab/>
      </w:r>
      <w:r w:rsidR="009B6F95" w:rsidRPr="00A627DD">
        <w:tab/>
      </w:r>
      <w:sdt>
        <w:sdtPr>
          <w:alias w:val="Email"/>
          <w:tag w:val="Contact officer"/>
          <w:id w:val="-312794763"/>
          <w:placeholder>
            <w:docPart w:val="E605DA1C0F21468BA32999706CB74491"/>
          </w:placeholder>
          <w:text w:multiLine="1"/>
        </w:sdtPr>
        <w:sdtEndPr/>
        <w:sdtContent>
          <w:r w:rsidR="00BD3EA3">
            <w:t>Eleanor.Law</w:t>
          </w:r>
          <w:r w:rsidR="009B6F95" w:rsidRPr="00C803F3">
            <w:t>@local.gov.uk</w:t>
          </w:r>
        </w:sdtContent>
      </w:sdt>
    </w:p>
    <w:p w14:paraId="5837A1AC" w14:textId="77777777" w:rsidR="009B6F95" w:rsidRPr="00E8118A" w:rsidRDefault="009B6F95" w:rsidP="00B84F31">
      <w:pPr>
        <w:pStyle w:val="Title3"/>
      </w:pPr>
    </w:p>
    <w:p w14:paraId="5837A1AD" w14:textId="77777777" w:rsidR="009B6F95" w:rsidRPr="00C803F3" w:rsidRDefault="009B6F95" w:rsidP="00B84F31">
      <w:pPr>
        <w:pStyle w:val="Title3"/>
      </w:pPr>
      <w:r w:rsidRPr="00C803F3">
        <w:t xml:space="preserve"> </w:t>
      </w:r>
    </w:p>
    <w:p w14:paraId="5837A1AF" w14:textId="77777777" w:rsidR="009B6F95" w:rsidRPr="00C803F3" w:rsidRDefault="009B6F95"/>
    <w:p w14:paraId="5837A1B0" w14:textId="77777777" w:rsidR="009B6F95" w:rsidRPr="00C803F3" w:rsidRDefault="009B6F95"/>
    <w:p w14:paraId="5837A1B3" w14:textId="03EAF786" w:rsidR="00C803F3" w:rsidRDefault="000F69FB" w:rsidP="000F69FB">
      <w:pPr>
        <w:pStyle w:val="Title1"/>
      </w:pPr>
      <w:r>
        <w:lastRenderedPageBreak/>
        <w:fldChar w:fldCharType="begin"/>
      </w:r>
      <w:r>
        <w:instrText xml:space="preserve"> REF  Title \h \*MERGEFORMAT </w:instrText>
      </w:r>
      <w:r>
        <w:fldChar w:fldCharType="separate"/>
      </w:r>
      <w:sdt>
        <w:sdtPr>
          <w:rPr>
            <w:rFonts w:eastAsiaTheme="minorEastAsia" w:cs="Arial"/>
            <w:bCs/>
            <w:lang w:eastAsia="ja-JP"/>
          </w:rPr>
          <w:alias w:val="Title"/>
          <w:tag w:val="Title"/>
          <w:id w:val="285626354"/>
          <w:placeholder>
            <w:docPart w:val="916C9ED969A849D280166058909FE354"/>
          </w:placeholder>
          <w:text w:multiLine="1"/>
        </w:sdtPr>
        <w:sdtEndPr/>
        <w:sdtContent>
          <w:r w:rsidR="002B42E5" w:rsidRPr="002B42E5">
            <w:rPr>
              <w:rFonts w:eastAsiaTheme="minorEastAsia" w:cs="Arial"/>
              <w:bCs/>
              <w:lang w:eastAsia="ja-JP"/>
            </w:rPr>
            <w:t>A Vision for Urban Growth and Recovery</w:t>
          </w:r>
        </w:sdtContent>
      </w:sdt>
      <w:r>
        <w:fldChar w:fldCharType="end"/>
      </w:r>
    </w:p>
    <w:p w14:paraId="5837A1B4" w14:textId="77777777" w:rsidR="009B6F95" w:rsidRPr="00C803F3" w:rsidRDefault="00E6366A" w:rsidP="000F69FB">
      <w:pPr>
        <w:rPr>
          <w:rStyle w:val="ReportTemplate"/>
        </w:rPr>
      </w:pPr>
      <w:sdt>
        <w:sdtPr>
          <w:rPr>
            <w:rStyle w:val="Style6"/>
          </w:rPr>
          <w:alias w:val="Background"/>
          <w:tag w:val="Background"/>
          <w:id w:val="-1335600510"/>
          <w:placeholder>
            <w:docPart w:val="1444C70DB0544F7FA5791133FDBCBD91"/>
          </w:placeholder>
        </w:sdtPr>
        <w:sdtEndPr>
          <w:rPr>
            <w:rStyle w:val="Style6"/>
          </w:rPr>
        </w:sdtEndPr>
        <w:sdtContent>
          <w:r w:rsidR="009B6F95" w:rsidRPr="00301A51">
            <w:rPr>
              <w:rStyle w:val="Style6"/>
            </w:rPr>
            <w:t>Background</w:t>
          </w:r>
        </w:sdtContent>
      </w:sdt>
    </w:p>
    <w:p w14:paraId="5837A1B5" w14:textId="17995566" w:rsidR="009B6F95" w:rsidRDefault="00BC5BD6" w:rsidP="000F69FB">
      <w:pPr>
        <w:pStyle w:val="ListParagraph"/>
        <w:rPr>
          <w:rStyle w:val="ReportTemplate"/>
        </w:rPr>
      </w:pPr>
      <w:r>
        <w:rPr>
          <w:rStyle w:val="ReportTemplate"/>
        </w:rPr>
        <w:t>The</w:t>
      </w:r>
      <w:r w:rsidR="00B022A8">
        <w:rPr>
          <w:rStyle w:val="ReportTemplate"/>
        </w:rPr>
        <w:t xml:space="preserve"> last six months</w:t>
      </w:r>
      <w:r w:rsidR="00701D35">
        <w:rPr>
          <w:rStyle w:val="ReportTemplate"/>
        </w:rPr>
        <w:t xml:space="preserve"> </w:t>
      </w:r>
      <w:r w:rsidR="00DA2715">
        <w:rPr>
          <w:rStyle w:val="ReportTemplate"/>
        </w:rPr>
        <w:t xml:space="preserve">have </w:t>
      </w:r>
      <w:r w:rsidR="000242F0">
        <w:rPr>
          <w:rStyle w:val="ReportTemplate"/>
        </w:rPr>
        <w:t xml:space="preserve">had a profound impact on the people and places of the </w:t>
      </w:r>
      <w:r w:rsidR="005533EB">
        <w:rPr>
          <w:rStyle w:val="ReportTemplate"/>
        </w:rPr>
        <w:t>U</w:t>
      </w:r>
      <w:r w:rsidR="00D434BB">
        <w:rPr>
          <w:rStyle w:val="ReportTemplate"/>
        </w:rPr>
        <w:t>K</w:t>
      </w:r>
      <w:r w:rsidR="00CC5B48">
        <w:rPr>
          <w:rStyle w:val="ReportTemplate"/>
        </w:rPr>
        <w:t>,</w:t>
      </w:r>
      <w:r w:rsidR="00552874">
        <w:rPr>
          <w:rStyle w:val="ReportTemplate"/>
        </w:rPr>
        <w:t xml:space="preserve"> with an unprecedented </w:t>
      </w:r>
      <w:r w:rsidR="002A7653">
        <w:rPr>
          <w:rStyle w:val="ReportTemplate"/>
        </w:rPr>
        <w:t xml:space="preserve">level of </w:t>
      </w:r>
      <w:r w:rsidR="00232CBA">
        <w:rPr>
          <w:rStyle w:val="ReportTemplate"/>
        </w:rPr>
        <w:t xml:space="preserve">social </w:t>
      </w:r>
      <w:r w:rsidR="002A7653">
        <w:rPr>
          <w:rStyle w:val="ReportTemplate"/>
        </w:rPr>
        <w:t xml:space="preserve">and </w:t>
      </w:r>
      <w:r w:rsidR="00232CBA">
        <w:rPr>
          <w:rStyle w:val="ReportTemplate"/>
        </w:rPr>
        <w:t xml:space="preserve">economic </w:t>
      </w:r>
      <w:r w:rsidR="002A7653">
        <w:rPr>
          <w:rStyle w:val="ReportTemplate"/>
        </w:rPr>
        <w:t xml:space="preserve">disruption </w:t>
      </w:r>
      <w:r w:rsidR="00327C0D">
        <w:rPr>
          <w:rStyle w:val="ReportTemplate"/>
        </w:rPr>
        <w:t xml:space="preserve">that looks </w:t>
      </w:r>
      <w:r w:rsidR="00156D69">
        <w:rPr>
          <w:rStyle w:val="ReportTemplate"/>
        </w:rPr>
        <w:t xml:space="preserve">set </w:t>
      </w:r>
      <w:r w:rsidR="00327C0D">
        <w:rPr>
          <w:rStyle w:val="ReportTemplate"/>
        </w:rPr>
        <w:t xml:space="preserve">to continue </w:t>
      </w:r>
      <w:r w:rsidR="00156D69">
        <w:rPr>
          <w:rStyle w:val="ReportTemplate"/>
        </w:rPr>
        <w:t xml:space="preserve">well into </w:t>
      </w:r>
      <w:r w:rsidR="008B3A91">
        <w:rPr>
          <w:rStyle w:val="ReportTemplate"/>
        </w:rPr>
        <w:t xml:space="preserve">the </w:t>
      </w:r>
      <w:r w:rsidR="00156D69">
        <w:rPr>
          <w:rStyle w:val="ReportTemplate"/>
        </w:rPr>
        <w:t>next year.</w:t>
      </w:r>
    </w:p>
    <w:p w14:paraId="7DABCD1E" w14:textId="77777777" w:rsidR="00AA5456" w:rsidRDefault="00AA5456" w:rsidP="00AA5456">
      <w:pPr>
        <w:pStyle w:val="ListParagraph"/>
        <w:numPr>
          <w:ilvl w:val="0"/>
          <w:numId w:val="0"/>
        </w:numPr>
        <w:ind w:left="360"/>
        <w:rPr>
          <w:rStyle w:val="ReportTemplate"/>
        </w:rPr>
      </w:pPr>
    </w:p>
    <w:p w14:paraId="138EECE7" w14:textId="3EE0740C" w:rsidR="007E19D4" w:rsidRPr="007E19D4" w:rsidRDefault="00DB71E1" w:rsidP="00AA5456">
      <w:pPr>
        <w:pStyle w:val="ListParagraph"/>
        <w:rPr>
          <w:b/>
          <w:bCs/>
          <w:u w:val="single"/>
        </w:rPr>
      </w:pPr>
      <w:r>
        <w:t xml:space="preserve">While </w:t>
      </w:r>
      <w:r w:rsidR="00471FFA">
        <w:t>the</w:t>
      </w:r>
      <w:r w:rsidR="003C32F4">
        <w:t>re</w:t>
      </w:r>
      <w:r w:rsidR="00471FFA">
        <w:t xml:space="preserve"> continues to be</w:t>
      </w:r>
      <w:r w:rsidR="001F388B">
        <w:t xml:space="preserve"> a significant degree of uncertainty regarding the course of the </w:t>
      </w:r>
      <w:r w:rsidR="00080F78">
        <w:t>global</w:t>
      </w:r>
      <w:r w:rsidR="003C32F4">
        <w:t xml:space="preserve"> coronavirus </w:t>
      </w:r>
      <w:r w:rsidR="00080F78">
        <w:t>pande</w:t>
      </w:r>
      <w:r w:rsidR="00EF791A">
        <w:t xml:space="preserve">mic </w:t>
      </w:r>
      <w:r w:rsidR="00DA29E0">
        <w:t xml:space="preserve">there is an emerging consensus that </w:t>
      </w:r>
      <w:r w:rsidR="003D3397">
        <w:t>communities</w:t>
      </w:r>
      <w:r w:rsidR="003C32F4">
        <w:t xml:space="preserve"> </w:t>
      </w:r>
      <w:r w:rsidR="0079177C">
        <w:t xml:space="preserve">in </w:t>
      </w:r>
      <w:r w:rsidR="008B1AED">
        <w:t>urban areas</w:t>
      </w:r>
      <w:r w:rsidR="00DA2A44">
        <w:t xml:space="preserve"> have </w:t>
      </w:r>
      <w:r w:rsidR="00003E1C">
        <w:t>borne the brunt of the economic lock</w:t>
      </w:r>
      <w:r w:rsidR="00555F2C">
        <w:t>down</w:t>
      </w:r>
      <w:r w:rsidR="00CE200D">
        <w:t xml:space="preserve"> and</w:t>
      </w:r>
      <w:r w:rsidR="00DA2A44">
        <w:t xml:space="preserve"> </w:t>
      </w:r>
      <w:r w:rsidR="00E2526A">
        <w:t>stand</w:t>
      </w:r>
      <w:r w:rsidR="00DA5C30">
        <w:t xml:space="preserve"> most exposed to</w:t>
      </w:r>
      <w:r w:rsidR="007B2CB1">
        <w:t xml:space="preserve"> any future waves of infection.</w:t>
      </w:r>
    </w:p>
    <w:p w14:paraId="6D2309CB" w14:textId="77777777" w:rsidR="007E19D4" w:rsidRDefault="007E19D4" w:rsidP="007E19D4">
      <w:pPr>
        <w:pStyle w:val="ListParagraph"/>
        <w:numPr>
          <w:ilvl w:val="0"/>
          <w:numId w:val="0"/>
        </w:numPr>
        <w:ind w:left="360"/>
      </w:pPr>
    </w:p>
    <w:p w14:paraId="07A3312B" w14:textId="26C6D41C" w:rsidR="00AA5456" w:rsidRPr="00B845EE" w:rsidRDefault="00E47D25" w:rsidP="00AA5456">
      <w:pPr>
        <w:pStyle w:val="ListParagraph"/>
        <w:rPr>
          <w:b/>
          <w:bCs/>
          <w:u w:val="single"/>
        </w:rPr>
      </w:pPr>
      <w:r>
        <w:t xml:space="preserve">Research </w:t>
      </w:r>
      <w:r w:rsidR="008E7289">
        <w:t xml:space="preserve">previously </w:t>
      </w:r>
      <w:r>
        <w:t>commissioned by this Board has</w:t>
      </w:r>
      <w:r w:rsidR="006B0D2D">
        <w:t xml:space="preserve"> articulated some of the key factors </w:t>
      </w:r>
      <w:r w:rsidR="00AA5456" w:rsidRPr="24F5DFFD">
        <w:t>contributing to additional cost pressures in urban areas</w:t>
      </w:r>
      <w:r w:rsidR="00777B33">
        <w:t xml:space="preserve"> – a separate item on the agenda looks </w:t>
      </w:r>
      <w:r w:rsidR="001E2146">
        <w:t>at these in more detail.</w:t>
      </w:r>
      <w:r w:rsidR="00AA5456" w:rsidRPr="24F5DFFD">
        <w:t xml:space="preserve"> Recent estimates have also highlighted a link between geography and mortality, with evidence suggesting significantly more people have died as a result of COVID-19 in larger towns and cities.</w:t>
      </w:r>
    </w:p>
    <w:p w14:paraId="03D71A89" w14:textId="77777777" w:rsidR="00B845EE" w:rsidRPr="00B845EE" w:rsidRDefault="00B845EE" w:rsidP="00B845EE">
      <w:pPr>
        <w:pStyle w:val="ListParagraph"/>
        <w:numPr>
          <w:ilvl w:val="0"/>
          <w:numId w:val="0"/>
        </w:numPr>
        <w:ind w:left="360"/>
        <w:rPr>
          <w:b/>
          <w:bCs/>
          <w:u w:val="single"/>
        </w:rPr>
      </w:pPr>
    </w:p>
    <w:p w14:paraId="5B771E6D" w14:textId="427DA19E" w:rsidR="00B845EE" w:rsidRPr="00B845EE" w:rsidRDefault="00B845EE" w:rsidP="00B363AC">
      <w:pPr>
        <w:jc w:val="center"/>
        <w:rPr>
          <w:b/>
          <w:bCs/>
          <w:u w:val="single"/>
        </w:rPr>
      </w:pPr>
      <w:r w:rsidRPr="00B845EE">
        <w:rPr>
          <w:b/>
          <w:bCs/>
          <w:noProof/>
        </w:rPr>
        <w:drawing>
          <wp:inline distT="0" distB="0" distL="0" distR="0" wp14:anchorId="64027E35" wp14:editId="1B266AAE">
            <wp:extent cx="4083691" cy="3578772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97335" cy="359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5259">
        <w:rPr>
          <w:rStyle w:val="FootnoteReference"/>
          <w:b/>
          <w:bCs/>
        </w:rPr>
        <w:footnoteReference w:id="2"/>
      </w:r>
    </w:p>
    <w:p w14:paraId="191390B2" w14:textId="5D99060D" w:rsidR="00AD7ACB" w:rsidRPr="00AD7ACB" w:rsidRDefault="00223621" w:rsidP="00223621">
      <w:pPr>
        <w:pStyle w:val="ListParagraph"/>
        <w:rPr>
          <w:b/>
          <w:bCs/>
          <w:u w:val="single"/>
        </w:rPr>
      </w:pPr>
      <w:r w:rsidRPr="24F5DFFD">
        <w:lastRenderedPageBreak/>
        <w:t xml:space="preserve">It is likely that cities and urban areas will face challenges in recovery owing to </w:t>
      </w:r>
      <w:r w:rsidR="00540372">
        <w:t xml:space="preserve">high levels of </w:t>
      </w:r>
      <w:r w:rsidRPr="24F5DFFD">
        <w:t>population density, a reliance on mass public transport</w:t>
      </w:r>
      <w:r w:rsidR="00627E78">
        <w:t xml:space="preserve">, changes in working patterns </w:t>
      </w:r>
      <w:r w:rsidRPr="24F5DFFD">
        <w:t xml:space="preserve">and the </w:t>
      </w:r>
      <w:r w:rsidR="000B4681">
        <w:t>continued</w:t>
      </w:r>
      <w:r w:rsidRPr="24F5DFFD">
        <w:t xml:space="preserve"> </w:t>
      </w:r>
      <w:r w:rsidR="0034758E">
        <w:t>risk</w:t>
      </w:r>
      <w:r w:rsidRPr="24F5DFFD">
        <w:t xml:space="preserve"> of </w:t>
      </w:r>
      <w:r w:rsidR="000B4681">
        <w:t xml:space="preserve">household and visitor </w:t>
      </w:r>
      <w:r w:rsidRPr="24F5DFFD">
        <w:t xml:space="preserve">transmission. </w:t>
      </w:r>
    </w:p>
    <w:p w14:paraId="640C9293" w14:textId="5E4AB418" w:rsidR="00AD7ACB" w:rsidRPr="00AD7ACB" w:rsidRDefault="00AD7ACB" w:rsidP="00AD7ACB">
      <w:pPr>
        <w:pStyle w:val="ListParagraph"/>
        <w:numPr>
          <w:ilvl w:val="0"/>
          <w:numId w:val="0"/>
        </w:numPr>
        <w:ind w:left="360"/>
        <w:rPr>
          <w:b/>
          <w:bCs/>
          <w:u w:val="single"/>
        </w:rPr>
      </w:pPr>
    </w:p>
    <w:p w14:paraId="39BA7789" w14:textId="393E3D42" w:rsidR="00223621" w:rsidRPr="00883EAA" w:rsidRDefault="00AD7ACB" w:rsidP="00223621">
      <w:pPr>
        <w:pStyle w:val="ListParagraph"/>
        <w:rPr>
          <w:b/>
          <w:bCs/>
          <w:u w:val="single"/>
        </w:rPr>
      </w:pPr>
      <w:r>
        <w:t>Analysis by the Office for National Sta</w:t>
      </w:r>
      <w:r w:rsidR="00AA7CDD">
        <w:t>tistics also indicates that COVID-19 has had a disprop</w:t>
      </w:r>
      <w:r w:rsidR="002D57E8">
        <w:t xml:space="preserve">ortionately higher impact on </w:t>
      </w:r>
      <w:r w:rsidR="00257A6C">
        <w:t>people</w:t>
      </w:r>
      <w:r w:rsidR="002D57E8">
        <w:t xml:space="preserve"> living in </w:t>
      </w:r>
      <w:r w:rsidR="00257A6C">
        <w:t>deprived areas</w:t>
      </w:r>
      <w:r w:rsidR="00612CA3">
        <w:t xml:space="preserve">. The greatest concentrations of inequality are to be found in </w:t>
      </w:r>
      <w:r w:rsidR="00C262E5">
        <w:t>ur</w:t>
      </w:r>
      <w:r w:rsidR="00E80218">
        <w:t>ban areas</w:t>
      </w:r>
      <w:r w:rsidR="00612CA3">
        <w:t>.</w:t>
      </w:r>
    </w:p>
    <w:p w14:paraId="27A38B29" w14:textId="77777777" w:rsidR="00883EAA" w:rsidRPr="00883EAA" w:rsidRDefault="00883EAA" w:rsidP="00883EAA">
      <w:pPr>
        <w:pStyle w:val="ListParagraph"/>
        <w:numPr>
          <w:ilvl w:val="0"/>
          <w:numId w:val="0"/>
        </w:numPr>
        <w:ind w:left="360"/>
        <w:rPr>
          <w:b/>
          <w:bCs/>
          <w:u w:val="single"/>
        </w:rPr>
      </w:pPr>
    </w:p>
    <w:p w14:paraId="65B68F47" w14:textId="030B8B6D" w:rsidR="00883EAA" w:rsidRDefault="00135259" w:rsidP="00883EAA">
      <w:pPr>
        <w:pStyle w:val="ListParagraph"/>
        <w:numPr>
          <w:ilvl w:val="0"/>
          <w:numId w:val="0"/>
        </w:numPr>
        <w:ind w:left="360"/>
        <w:jc w:val="center"/>
        <w:rPr>
          <w:b/>
          <w:bCs/>
          <w:u w:val="single"/>
        </w:rPr>
      </w:pPr>
      <w:r w:rsidRPr="00135259">
        <w:rPr>
          <w:b/>
          <w:bCs/>
          <w:noProof/>
        </w:rPr>
        <w:drawing>
          <wp:inline distT="0" distB="0" distL="0" distR="0" wp14:anchorId="610D160D" wp14:editId="5944C1BA">
            <wp:extent cx="5731510" cy="3460137"/>
            <wp:effectExtent l="0" t="0" r="254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6345"/>
                    <a:stretch/>
                  </pic:blipFill>
                  <pic:spPr bwMode="auto">
                    <a:xfrm>
                      <a:off x="0" y="0"/>
                      <a:ext cx="5731510" cy="3460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63AC" w:rsidRPr="00B363AC">
        <w:rPr>
          <w:rStyle w:val="FootnoteReference"/>
          <w:b/>
          <w:bCs/>
        </w:rPr>
        <w:footnoteReference w:id="3"/>
      </w:r>
    </w:p>
    <w:p w14:paraId="583B705B" w14:textId="77777777" w:rsidR="00135259" w:rsidRDefault="00135259" w:rsidP="00135259">
      <w:pPr>
        <w:pStyle w:val="ListParagraph"/>
        <w:numPr>
          <w:ilvl w:val="0"/>
          <w:numId w:val="0"/>
        </w:numPr>
        <w:ind w:left="360"/>
      </w:pPr>
    </w:p>
    <w:p w14:paraId="710FB124" w14:textId="77777777" w:rsidR="00422105" w:rsidRDefault="00CE1187" w:rsidP="00422105">
      <w:pPr>
        <w:pStyle w:val="ListParagraph"/>
      </w:pPr>
      <w:r>
        <w:t>The UK</w:t>
      </w:r>
      <w:r w:rsidR="00082EAC">
        <w:t xml:space="preserve"> economy is</w:t>
      </w:r>
      <w:r w:rsidR="006B3FFD">
        <w:t xml:space="preserve"> built around concentrations of activity in</w:t>
      </w:r>
      <w:r w:rsidR="007F5CAD">
        <w:t xml:space="preserve"> urban areas</w:t>
      </w:r>
      <w:r w:rsidR="00421466">
        <w:t>. This</w:t>
      </w:r>
      <w:r w:rsidR="00153E5D">
        <w:t xml:space="preserve"> is supported by </w:t>
      </w:r>
      <w:r w:rsidR="00702ECB">
        <w:t>long</w:t>
      </w:r>
      <w:r w:rsidR="007C3C69">
        <w:t>-</w:t>
      </w:r>
      <w:r w:rsidR="00702ECB">
        <w:t xml:space="preserve">standing </w:t>
      </w:r>
      <w:r w:rsidR="00DB5574">
        <w:t xml:space="preserve">evidence </w:t>
      </w:r>
      <w:r w:rsidR="00B830C0">
        <w:t>highlight</w:t>
      </w:r>
      <w:r w:rsidR="004C5FE0">
        <w:t xml:space="preserve">ing the benefits of </w:t>
      </w:r>
      <w:r w:rsidR="00707F6A">
        <w:t>economic</w:t>
      </w:r>
      <w:r w:rsidR="00DB5574">
        <w:t xml:space="preserve"> agglomeration </w:t>
      </w:r>
      <w:r w:rsidR="00F7471A">
        <w:t>as</w:t>
      </w:r>
      <w:r w:rsidR="00DB5574">
        <w:t xml:space="preserve"> </w:t>
      </w:r>
      <w:r w:rsidR="0066397D">
        <w:t xml:space="preserve">a </w:t>
      </w:r>
      <w:r w:rsidR="00DB5574">
        <w:t>drive</w:t>
      </w:r>
      <w:r w:rsidR="00F7471A">
        <w:t>r of</w:t>
      </w:r>
      <w:r w:rsidR="00DB5574">
        <w:t xml:space="preserve"> growth</w:t>
      </w:r>
      <w:r w:rsidR="00F7471A">
        <w:t xml:space="preserve"> and global</w:t>
      </w:r>
      <w:r w:rsidR="00DB5574">
        <w:t xml:space="preserve"> innovation</w:t>
      </w:r>
      <w:r w:rsidR="00F7471A">
        <w:t xml:space="preserve">. </w:t>
      </w:r>
      <w:r w:rsidR="00411AE3">
        <w:t xml:space="preserve">Cities are </w:t>
      </w:r>
      <w:r w:rsidR="00A95E37">
        <w:t xml:space="preserve">also </w:t>
      </w:r>
      <w:r w:rsidR="00411AE3">
        <w:t>home to significant levels of cultural and economic capital</w:t>
      </w:r>
      <w:r w:rsidR="00B44AD0">
        <w:t xml:space="preserve"> and</w:t>
      </w:r>
      <w:r w:rsidR="00A95E37">
        <w:t>,</w:t>
      </w:r>
      <w:r w:rsidR="00B44AD0">
        <w:t xml:space="preserve"> more importantly</w:t>
      </w:r>
      <w:r w:rsidR="00A95E37">
        <w:t>,</w:t>
      </w:r>
      <w:r w:rsidR="00AD32D9">
        <w:t xml:space="preserve"> </w:t>
      </w:r>
      <w:r w:rsidR="002C62BC">
        <w:t>communities</w:t>
      </w:r>
      <w:r w:rsidR="00DB5574">
        <w:t xml:space="preserve"> </w:t>
      </w:r>
      <w:r w:rsidR="00B44AD0" w:rsidRPr="00B363AC">
        <w:t xml:space="preserve">made up of millions of people. </w:t>
      </w:r>
    </w:p>
    <w:p w14:paraId="1470152B" w14:textId="77777777" w:rsidR="00422105" w:rsidRDefault="00422105" w:rsidP="00422105">
      <w:pPr>
        <w:pStyle w:val="ListParagraph"/>
        <w:numPr>
          <w:ilvl w:val="0"/>
          <w:numId w:val="0"/>
        </w:numPr>
        <w:ind w:left="360"/>
      </w:pPr>
    </w:p>
    <w:p w14:paraId="0EFF92B4" w14:textId="020BA971" w:rsidR="006B0D2D" w:rsidRPr="00422105" w:rsidRDefault="00D55356" w:rsidP="00422105">
      <w:pPr>
        <w:pStyle w:val="ListParagraph"/>
      </w:pPr>
      <w:r w:rsidRPr="00422105">
        <w:t>These communities have shown exceptional levels of resilience and courage throughout</w:t>
      </w:r>
      <w:r w:rsidRPr="00B363AC">
        <w:t xml:space="preserve"> the pandemic. </w:t>
      </w:r>
      <w:r w:rsidR="00727AC6" w:rsidRPr="00B363AC">
        <w:t xml:space="preserve">As the </w:t>
      </w:r>
      <w:r w:rsidR="008B55CD" w:rsidRPr="00B363AC">
        <w:t xml:space="preserve">initial </w:t>
      </w:r>
      <w:r w:rsidR="00BB788A" w:rsidRPr="00B363AC">
        <w:t>focus on</w:t>
      </w:r>
      <w:r w:rsidR="008B55CD" w:rsidRPr="00B363AC">
        <w:t xml:space="preserve"> emergency</w:t>
      </w:r>
      <w:r w:rsidR="00BB788A" w:rsidRPr="00B363AC">
        <w:t xml:space="preserve"> response has</w:t>
      </w:r>
      <w:r w:rsidR="008B55CD" w:rsidRPr="00B363AC">
        <w:t xml:space="preserve"> </w:t>
      </w:r>
      <w:r w:rsidR="001B76FD" w:rsidRPr="00B363AC">
        <w:t>dev</w:t>
      </w:r>
      <w:r w:rsidR="00E864B8" w:rsidRPr="00B363AC">
        <w:t>eloped, local leaders</w:t>
      </w:r>
      <w:r w:rsidR="00E864B8">
        <w:t xml:space="preserve"> have </w:t>
      </w:r>
      <w:r w:rsidR="001A5A48">
        <w:t>begun</w:t>
      </w:r>
      <w:r w:rsidR="00E864B8">
        <w:t xml:space="preserve"> to </w:t>
      </w:r>
      <w:r w:rsidR="004F0511">
        <w:t xml:space="preserve">turn their focus </w:t>
      </w:r>
      <w:r w:rsidR="000B506D">
        <w:t xml:space="preserve">from the immediate crisis </w:t>
      </w:r>
      <w:r w:rsidR="004F0511">
        <w:t xml:space="preserve">to the </w:t>
      </w:r>
      <w:r w:rsidR="001A5A48">
        <w:t xml:space="preserve">securing a return to </w:t>
      </w:r>
      <w:r w:rsidR="00A342D7">
        <w:t xml:space="preserve">their </w:t>
      </w:r>
      <w:r w:rsidR="004F0511">
        <w:t>future</w:t>
      </w:r>
      <w:r w:rsidR="001A5A48">
        <w:t xml:space="preserve"> </w:t>
      </w:r>
      <w:r w:rsidR="00C45D83">
        <w:t>prosperity</w:t>
      </w:r>
      <w:r w:rsidR="004F0511">
        <w:t>.</w:t>
      </w:r>
    </w:p>
    <w:p w14:paraId="21649955" w14:textId="77777777" w:rsidR="004F0511" w:rsidRPr="004F0511" w:rsidRDefault="004F0511" w:rsidP="004F0511">
      <w:pPr>
        <w:pStyle w:val="ListParagraph"/>
        <w:numPr>
          <w:ilvl w:val="0"/>
          <w:numId w:val="0"/>
        </w:numPr>
        <w:ind w:left="360"/>
        <w:rPr>
          <w:rStyle w:val="ReportTemplate"/>
          <w:highlight w:val="yellow"/>
        </w:rPr>
      </w:pPr>
    </w:p>
    <w:p w14:paraId="6A3FDC2F" w14:textId="77777777" w:rsidR="002A37A2" w:rsidRDefault="2F4FCB40" w:rsidP="002A37A2">
      <w:pPr>
        <w:pStyle w:val="ListParagraph"/>
        <w:rPr>
          <w:rStyle w:val="ReportTemplate"/>
        </w:rPr>
      </w:pPr>
      <w:r w:rsidRPr="2BED9C75">
        <w:rPr>
          <w:rStyle w:val="ReportTemplate"/>
        </w:rPr>
        <w:t>A</w:t>
      </w:r>
      <w:r w:rsidR="6966FA30" w:rsidRPr="2BED9C75">
        <w:rPr>
          <w:rStyle w:val="ReportTemplate"/>
        </w:rPr>
        <w:t>uthorities</w:t>
      </w:r>
      <w:r w:rsidR="7BE35681" w:rsidRPr="2BED9C75">
        <w:rPr>
          <w:rStyle w:val="ReportTemplate"/>
        </w:rPr>
        <w:t xml:space="preserve"> have been developing recovery plans, which outline their </w:t>
      </w:r>
      <w:r w:rsidR="05D060B0" w:rsidRPr="2BED9C75">
        <w:rPr>
          <w:rStyle w:val="ReportTemplate"/>
        </w:rPr>
        <w:t xml:space="preserve">strategies and goals in rebuilding post pandemic. </w:t>
      </w:r>
      <w:r w:rsidR="5B5B911E" w:rsidRPr="2BED9C75">
        <w:rPr>
          <w:rStyle w:val="ReportTemplate"/>
        </w:rPr>
        <w:t>Although each a</w:t>
      </w:r>
      <w:r w:rsidR="7B2EE87D" w:rsidRPr="2BED9C75">
        <w:rPr>
          <w:rStyle w:val="ReportTemplate"/>
        </w:rPr>
        <w:t xml:space="preserve">rea is unique, and the recovery plans reflect this, there are </w:t>
      </w:r>
      <w:r w:rsidR="00C23D6B" w:rsidRPr="2BED9C75">
        <w:rPr>
          <w:rStyle w:val="ReportTemplate"/>
        </w:rPr>
        <w:t>several</w:t>
      </w:r>
      <w:r w:rsidR="7B2EE87D" w:rsidRPr="2BED9C75">
        <w:rPr>
          <w:rStyle w:val="ReportTemplate"/>
        </w:rPr>
        <w:t xml:space="preserve"> </w:t>
      </w:r>
      <w:r w:rsidR="511FF53F" w:rsidRPr="2BED9C75">
        <w:rPr>
          <w:rStyle w:val="ReportTemplate"/>
        </w:rPr>
        <w:t>common</w:t>
      </w:r>
      <w:r w:rsidR="7B2EE87D" w:rsidRPr="2BED9C75">
        <w:rPr>
          <w:rStyle w:val="ReportTemplate"/>
        </w:rPr>
        <w:t xml:space="preserve"> themes</w:t>
      </w:r>
      <w:r w:rsidR="2306F33C" w:rsidRPr="2BED9C75">
        <w:rPr>
          <w:rStyle w:val="ReportTemplate"/>
        </w:rPr>
        <w:t>.</w:t>
      </w:r>
      <w:r w:rsidR="4A712C64" w:rsidRPr="2BED9C75">
        <w:rPr>
          <w:rStyle w:val="ReportTemplate"/>
        </w:rPr>
        <w:t xml:space="preserve"> </w:t>
      </w:r>
      <w:r w:rsidR="32EBA3C3" w:rsidRPr="2BED9C75">
        <w:rPr>
          <w:rStyle w:val="ReportTemplate"/>
        </w:rPr>
        <w:t>A full r</w:t>
      </w:r>
      <w:r w:rsidR="5C8AE72A" w:rsidRPr="2BED9C75">
        <w:rPr>
          <w:rStyle w:val="ReportTemplate"/>
        </w:rPr>
        <w:t>ecovery</w:t>
      </w:r>
      <w:r w:rsidR="0F937234" w:rsidRPr="2BED9C75">
        <w:rPr>
          <w:rStyle w:val="ReportTemplate"/>
        </w:rPr>
        <w:t xml:space="preserve"> requires a return to economic growth, and</w:t>
      </w:r>
      <w:r w:rsidR="6F457BA4" w:rsidRPr="2BED9C75">
        <w:rPr>
          <w:rStyle w:val="ReportTemplate"/>
        </w:rPr>
        <w:t xml:space="preserve"> authorities are best placed to lead this work</w:t>
      </w:r>
      <w:r w:rsidR="0956189F" w:rsidRPr="2BED9C75">
        <w:rPr>
          <w:rStyle w:val="ReportTemplate"/>
        </w:rPr>
        <w:t>,</w:t>
      </w:r>
      <w:r w:rsidR="6F457BA4" w:rsidRPr="2BED9C75">
        <w:rPr>
          <w:rStyle w:val="ReportTemplate"/>
        </w:rPr>
        <w:t xml:space="preserve"> </w:t>
      </w:r>
      <w:r w:rsidR="0956189F" w:rsidRPr="2BED9C75">
        <w:rPr>
          <w:rStyle w:val="ReportTemplate"/>
        </w:rPr>
        <w:t xml:space="preserve">which is reflected in </w:t>
      </w:r>
      <w:r w:rsidR="2C31B334" w:rsidRPr="2BED9C75">
        <w:rPr>
          <w:rStyle w:val="ReportTemplate"/>
        </w:rPr>
        <w:t xml:space="preserve">recovery plans. </w:t>
      </w:r>
    </w:p>
    <w:p w14:paraId="2EEEF794" w14:textId="77777777" w:rsidR="002A37A2" w:rsidRDefault="002A37A2" w:rsidP="002A37A2">
      <w:pPr>
        <w:pStyle w:val="ListParagraph"/>
        <w:numPr>
          <w:ilvl w:val="0"/>
          <w:numId w:val="0"/>
        </w:numPr>
        <w:ind w:left="360"/>
        <w:rPr>
          <w:rStyle w:val="ReportTemplate"/>
        </w:rPr>
      </w:pPr>
    </w:p>
    <w:p w14:paraId="74FFE1AF" w14:textId="7F408BCB" w:rsidR="2DB7B482" w:rsidRDefault="31485F0F" w:rsidP="002A37A2">
      <w:pPr>
        <w:pStyle w:val="ListParagraph"/>
        <w:rPr>
          <w:rStyle w:val="ReportTemplate"/>
        </w:rPr>
      </w:pPr>
      <w:r w:rsidRPr="2BED9C75">
        <w:rPr>
          <w:rStyle w:val="ReportTemplate"/>
        </w:rPr>
        <w:t>A</w:t>
      </w:r>
      <w:r w:rsidR="30FCFBB4" w:rsidRPr="2BED9C75">
        <w:rPr>
          <w:rStyle w:val="ReportTemplate"/>
        </w:rPr>
        <w:t xml:space="preserve">uthorities do not want </w:t>
      </w:r>
      <w:r w:rsidR="49DF1880" w:rsidRPr="2BED9C75">
        <w:rPr>
          <w:rStyle w:val="ReportTemplate"/>
        </w:rPr>
        <w:t xml:space="preserve">recovery to mean exactly replicating </w:t>
      </w:r>
      <w:r w:rsidR="386A7690" w:rsidRPr="2BED9C75">
        <w:rPr>
          <w:rStyle w:val="ReportTemplate"/>
        </w:rPr>
        <w:t>previous conditions</w:t>
      </w:r>
      <w:r w:rsidR="3F6BD05E" w:rsidRPr="2BED9C75">
        <w:rPr>
          <w:rStyle w:val="ReportTemplate"/>
        </w:rPr>
        <w:t>.</w:t>
      </w:r>
      <w:r w:rsidR="386A7690" w:rsidRPr="2BED9C75">
        <w:rPr>
          <w:rStyle w:val="ReportTemplate"/>
        </w:rPr>
        <w:t xml:space="preserve"> </w:t>
      </w:r>
      <w:r w:rsidR="6989581A" w:rsidRPr="2BED9C75">
        <w:rPr>
          <w:rStyle w:val="ReportTemplate"/>
        </w:rPr>
        <w:t>I</w:t>
      </w:r>
      <w:r w:rsidR="386A7690" w:rsidRPr="2BED9C75">
        <w:rPr>
          <w:rStyle w:val="ReportTemplate"/>
        </w:rPr>
        <w:t xml:space="preserve">nstead, there is a </w:t>
      </w:r>
      <w:r w:rsidR="4BEE3B51" w:rsidRPr="2BED9C75">
        <w:rPr>
          <w:rStyle w:val="ReportTemplate"/>
        </w:rPr>
        <w:t>thread running through many recovery plans around</w:t>
      </w:r>
      <w:r w:rsidR="386A7690" w:rsidRPr="2BED9C75">
        <w:rPr>
          <w:rStyle w:val="ReportTemplate"/>
        </w:rPr>
        <w:t xml:space="preserve"> building back in a sustainable way</w:t>
      </w:r>
      <w:r w:rsidR="753127F7" w:rsidRPr="2BED9C75">
        <w:rPr>
          <w:rStyle w:val="ReportTemplate"/>
        </w:rPr>
        <w:t xml:space="preserve">, with an emphasis on green growth. </w:t>
      </w:r>
      <w:r w:rsidR="1E00D42E" w:rsidRPr="2BED9C75">
        <w:rPr>
          <w:rStyle w:val="ReportTemplate"/>
        </w:rPr>
        <w:t>COVID-19 has shown how agile and responsive local government can be in an emergency</w:t>
      </w:r>
      <w:r w:rsidR="797C6077" w:rsidRPr="2BED9C75">
        <w:rPr>
          <w:rStyle w:val="ReportTemplate"/>
        </w:rPr>
        <w:t>, and this ability to adapt at pace could</w:t>
      </w:r>
      <w:r w:rsidR="5A34BE69" w:rsidRPr="2BED9C75">
        <w:rPr>
          <w:rStyle w:val="ReportTemplate"/>
        </w:rPr>
        <w:t xml:space="preserve"> be used to respond to the climate emergency.</w:t>
      </w:r>
    </w:p>
    <w:p w14:paraId="6B5E1666" w14:textId="77777777" w:rsidR="002A37A2" w:rsidRDefault="002A37A2" w:rsidP="002A37A2">
      <w:pPr>
        <w:pStyle w:val="ListParagraph"/>
        <w:numPr>
          <w:ilvl w:val="0"/>
          <w:numId w:val="0"/>
        </w:numPr>
        <w:ind w:left="360"/>
        <w:rPr>
          <w:rStyle w:val="ReportTemplate"/>
        </w:rPr>
      </w:pPr>
    </w:p>
    <w:p w14:paraId="745387AB" w14:textId="08488A4D" w:rsidR="00D77E09" w:rsidRDefault="2E8EF9CA" w:rsidP="1C51A71C">
      <w:pPr>
        <w:pStyle w:val="ListParagraph"/>
      </w:pPr>
      <w:r w:rsidRPr="2BED9C75">
        <w:rPr>
          <w:rStyle w:val="ReportTemplate"/>
        </w:rPr>
        <w:t xml:space="preserve">Along with local recovery plans, central government has convened four </w:t>
      </w:r>
      <w:r w:rsidR="006A4661">
        <w:rPr>
          <w:rStyle w:val="ReportTemplate"/>
        </w:rPr>
        <w:t xml:space="preserve">officer-led </w:t>
      </w:r>
      <w:r w:rsidRPr="2BED9C75">
        <w:rPr>
          <w:rStyle w:val="ReportTemplate"/>
        </w:rPr>
        <w:t>task and finish groups to consider different areas of recovery</w:t>
      </w:r>
      <w:r w:rsidR="0056138A">
        <w:t xml:space="preserve">: </w:t>
      </w:r>
      <w:r w:rsidR="006A4661">
        <w:t>visitor and rural economies; urban economies; skills; and, business innovation. The LGA has played a supporting role and work</w:t>
      </w:r>
      <w:r w:rsidR="003406AE">
        <w:t>ed</w:t>
      </w:r>
      <w:r w:rsidR="006A4661">
        <w:t xml:space="preserve"> alongside these groups</w:t>
      </w:r>
      <w:r w:rsidR="003406AE">
        <w:t xml:space="preserve"> to help focus</w:t>
      </w:r>
      <w:r w:rsidR="00CB494F">
        <w:t xml:space="preserve"> their asks of</w:t>
      </w:r>
      <w:r w:rsidR="00461069">
        <w:t xml:space="preserve"> government</w:t>
      </w:r>
      <w:r w:rsidR="00D77E09">
        <w:t>. However,</w:t>
      </w:r>
      <w:r w:rsidR="00A53A30">
        <w:t xml:space="preserve"> while </w:t>
      </w:r>
      <w:r w:rsidR="00BF72F5">
        <w:t xml:space="preserve">the output from these groups will be considered </w:t>
      </w:r>
      <w:r w:rsidR="00634D04">
        <w:t>by the ministerial recovery board, they have been independently chaired and</w:t>
      </w:r>
      <w:r w:rsidR="004E4291">
        <w:t xml:space="preserve"> sit outside the</w:t>
      </w:r>
      <w:r w:rsidR="00A821D4">
        <w:t xml:space="preserve"> </w:t>
      </w:r>
      <w:r w:rsidR="00D578C2">
        <w:t>member-led</w:t>
      </w:r>
      <w:r w:rsidR="00A821D4">
        <w:t xml:space="preserve"> policy development structure of the LGA.</w:t>
      </w:r>
    </w:p>
    <w:p w14:paraId="4388A9D3" w14:textId="77777777" w:rsidR="00D77E09" w:rsidRDefault="00D77E09" w:rsidP="00D77E09">
      <w:pPr>
        <w:pStyle w:val="ListParagraph"/>
        <w:numPr>
          <w:ilvl w:val="0"/>
          <w:numId w:val="0"/>
        </w:numPr>
        <w:ind w:left="360"/>
      </w:pPr>
    </w:p>
    <w:p w14:paraId="49B63EC1" w14:textId="7AF9BB50" w:rsidR="2E8EF9CA" w:rsidRDefault="00A37056" w:rsidP="1C51A71C">
      <w:pPr>
        <w:pStyle w:val="ListParagraph"/>
        <w:rPr>
          <w:rStyle w:val="ReportTemplate"/>
        </w:rPr>
      </w:pPr>
      <w:r>
        <w:t>Broadly speaking, t</w:t>
      </w:r>
      <w:r w:rsidR="1DC0D8E3">
        <w:t xml:space="preserve">he short term asks </w:t>
      </w:r>
      <w:r>
        <w:t>from both local recovery plans and nationally convened taskforces have</w:t>
      </w:r>
      <w:r w:rsidR="1DC0D8E3">
        <w:t xml:space="preserve"> focussed on increasing financial support, and for greater involvement in decision making bodies on recovery.</w:t>
      </w:r>
      <w:r w:rsidR="36EEDB59">
        <w:t xml:space="preserve"> Longer term asks are centred on looking for opportunities for </w:t>
      </w:r>
      <w:r w:rsidR="41689399">
        <w:t xml:space="preserve">sharing of information, skills and expertise. </w:t>
      </w:r>
    </w:p>
    <w:p w14:paraId="65B808A7" w14:textId="02ECE1B5" w:rsidR="00AA5456" w:rsidRDefault="00AA5456" w:rsidP="00AA5456">
      <w:pPr>
        <w:pStyle w:val="ListParagraph"/>
        <w:numPr>
          <w:ilvl w:val="0"/>
          <w:numId w:val="0"/>
        </w:numPr>
        <w:ind w:left="360"/>
        <w:rPr>
          <w:rStyle w:val="ReportTemplate"/>
          <w:highlight w:val="yellow"/>
        </w:rPr>
      </w:pPr>
    </w:p>
    <w:p w14:paraId="0714DA2F" w14:textId="7B66732C" w:rsidR="00AA5456" w:rsidRPr="00AA5456" w:rsidRDefault="00FC5B1A" w:rsidP="684BFADE">
      <w:pPr>
        <w:pStyle w:val="ListParagraph"/>
        <w:rPr>
          <w:rStyle w:val="ReportTemplate"/>
        </w:rPr>
      </w:pPr>
      <w:r>
        <w:rPr>
          <w:rStyle w:val="ReportTemplate"/>
        </w:rPr>
        <w:t>L</w:t>
      </w:r>
      <w:r w:rsidR="3958B9C8" w:rsidRPr="684BFADE">
        <w:rPr>
          <w:rStyle w:val="ReportTemplate"/>
        </w:rPr>
        <w:t xml:space="preserve">ocal government </w:t>
      </w:r>
      <w:r w:rsidR="00AF3523">
        <w:rPr>
          <w:rStyle w:val="ReportTemplate"/>
        </w:rPr>
        <w:t xml:space="preserve">has the ambition </w:t>
      </w:r>
      <w:r w:rsidR="0018717C">
        <w:rPr>
          <w:rStyle w:val="ReportTemplate"/>
        </w:rPr>
        <w:t xml:space="preserve">to </w:t>
      </w:r>
      <w:r w:rsidR="3958B9C8" w:rsidRPr="684BFADE">
        <w:rPr>
          <w:rStyle w:val="ReportTemplate"/>
        </w:rPr>
        <w:t xml:space="preserve">lead </w:t>
      </w:r>
      <w:r w:rsidR="0018717C">
        <w:rPr>
          <w:rStyle w:val="ReportTemplate"/>
        </w:rPr>
        <w:t xml:space="preserve">a </w:t>
      </w:r>
      <w:r w:rsidR="3958B9C8" w:rsidRPr="684BFADE">
        <w:rPr>
          <w:rStyle w:val="ReportTemplate"/>
        </w:rPr>
        <w:t>local recovery and</w:t>
      </w:r>
      <w:r w:rsidR="4D382A60" w:rsidRPr="684BFADE">
        <w:rPr>
          <w:rStyle w:val="ReportTemplate"/>
        </w:rPr>
        <w:t xml:space="preserve"> ‘build back </w:t>
      </w:r>
      <w:r w:rsidR="435204EE" w:rsidRPr="684BFADE">
        <w:rPr>
          <w:rStyle w:val="ReportTemplate"/>
        </w:rPr>
        <w:t>better</w:t>
      </w:r>
      <w:r w:rsidR="4D382A60" w:rsidRPr="684BFADE">
        <w:rPr>
          <w:rStyle w:val="ReportTemplate"/>
        </w:rPr>
        <w:t>’</w:t>
      </w:r>
      <w:r>
        <w:rPr>
          <w:rStyle w:val="ReportTemplate"/>
        </w:rPr>
        <w:t xml:space="preserve"> for the benefit of communities and businesses</w:t>
      </w:r>
      <w:r w:rsidR="4D382A60" w:rsidRPr="684BFADE">
        <w:rPr>
          <w:rStyle w:val="ReportTemplate"/>
        </w:rPr>
        <w:t xml:space="preserve">, but it needs support to do this most effectively. </w:t>
      </w:r>
      <w:r w:rsidR="4689B1E2" w:rsidRPr="684BFADE">
        <w:rPr>
          <w:rStyle w:val="ReportTemplate"/>
        </w:rPr>
        <w:t xml:space="preserve">There needs to be both additional funding, and clarity about how </w:t>
      </w:r>
      <w:r w:rsidR="14F65649" w:rsidRPr="684BFADE">
        <w:rPr>
          <w:rStyle w:val="ReportTemplate"/>
        </w:rPr>
        <w:t>local government will be funded long-term. The government also needs to unlock the potential for greater collaboration – both between authorities and between</w:t>
      </w:r>
      <w:r w:rsidR="0AE413B0" w:rsidRPr="684BFADE">
        <w:rPr>
          <w:rStyle w:val="ReportTemplate"/>
        </w:rPr>
        <w:t xml:space="preserve"> local government and business, research and innovation sectors.</w:t>
      </w:r>
    </w:p>
    <w:sdt>
      <w:sdtPr>
        <w:rPr>
          <w:rStyle w:val="Style6"/>
        </w:rPr>
        <w:alias w:val="Issues"/>
        <w:tag w:val="Issues"/>
        <w:id w:val="-1684430981"/>
        <w:placeholder>
          <w:docPart w:val="1444C70DB0544F7FA5791133FDBCBD91"/>
        </w:placeholder>
      </w:sdtPr>
      <w:sdtEndPr>
        <w:rPr>
          <w:rStyle w:val="Style6"/>
        </w:rPr>
      </w:sdtEndPr>
      <w:sdtContent>
        <w:p w14:paraId="5837A1B7" w14:textId="3DF65B9D" w:rsidR="009B6F95" w:rsidRPr="00C803F3" w:rsidRDefault="009B6F95" w:rsidP="000F69FB">
          <w:pPr>
            <w:rPr>
              <w:rStyle w:val="ReportTemplate"/>
            </w:rPr>
          </w:pPr>
          <w:r w:rsidRPr="00C803F3">
            <w:rPr>
              <w:rStyle w:val="Style6"/>
            </w:rPr>
            <w:t>Issues</w:t>
          </w:r>
        </w:p>
      </w:sdtContent>
    </w:sdt>
    <w:p w14:paraId="173AD59B" w14:textId="4D30F961" w:rsidR="00117A71" w:rsidRDefault="00B022A8" w:rsidP="00C45D83">
      <w:pPr>
        <w:pStyle w:val="ListParagraph"/>
        <w:rPr>
          <w:rStyle w:val="ReportTemplate"/>
        </w:rPr>
      </w:pPr>
      <w:r w:rsidRPr="00C45D83">
        <w:t>The City Regions Board has a key responsibility to consider the</w:t>
      </w:r>
      <w:r w:rsidR="00AA5456" w:rsidRPr="00C45D83">
        <w:t xml:space="preserve"> immediate issues facing</w:t>
      </w:r>
      <w:r w:rsidR="00AA5456">
        <w:rPr>
          <w:rStyle w:val="ReportTemplate"/>
        </w:rPr>
        <w:t xml:space="preserve"> urban areas and help chart a course towards an ambitious vision for recovery and renewal. </w:t>
      </w:r>
      <w:r w:rsidR="00467A57">
        <w:rPr>
          <w:rStyle w:val="ReportTemplate"/>
        </w:rPr>
        <w:t xml:space="preserve">It </w:t>
      </w:r>
      <w:r w:rsidR="00527DE0">
        <w:rPr>
          <w:rStyle w:val="ReportTemplate"/>
        </w:rPr>
        <w:t>also</w:t>
      </w:r>
      <w:r w:rsidR="00574348">
        <w:rPr>
          <w:rStyle w:val="ReportTemplate"/>
        </w:rPr>
        <w:t xml:space="preserve"> has a </w:t>
      </w:r>
      <w:r w:rsidR="00085399">
        <w:rPr>
          <w:rStyle w:val="ReportTemplate"/>
        </w:rPr>
        <w:t xml:space="preserve">vital </w:t>
      </w:r>
      <w:r w:rsidR="00B019A6">
        <w:rPr>
          <w:rStyle w:val="ReportTemplate"/>
        </w:rPr>
        <w:t>role</w:t>
      </w:r>
      <w:r w:rsidR="00263C04">
        <w:rPr>
          <w:rStyle w:val="ReportTemplate"/>
        </w:rPr>
        <w:t xml:space="preserve"> in allo</w:t>
      </w:r>
      <w:r w:rsidR="00E10B3B">
        <w:rPr>
          <w:rStyle w:val="ReportTemplate"/>
        </w:rPr>
        <w:t xml:space="preserve">wing local leaders </w:t>
      </w:r>
      <w:r w:rsidR="008559EF">
        <w:rPr>
          <w:rStyle w:val="ReportTemplate"/>
        </w:rPr>
        <w:t xml:space="preserve">from urban authorities </w:t>
      </w:r>
      <w:r w:rsidR="00E10B3B">
        <w:rPr>
          <w:rStyle w:val="ReportTemplate"/>
        </w:rPr>
        <w:t xml:space="preserve">to collaborate </w:t>
      </w:r>
      <w:r w:rsidR="008559EF">
        <w:rPr>
          <w:rStyle w:val="ReportTemplate"/>
        </w:rPr>
        <w:t xml:space="preserve">and explore issues of shared concern </w:t>
      </w:r>
      <w:r w:rsidR="00D23FAF">
        <w:rPr>
          <w:rStyle w:val="ReportTemplate"/>
        </w:rPr>
        <w:t xml:space="preserve">on </w:t>
      </w:r>
      <w:r w:rsidR="00667753">
        <w:rPr>
          <w:rStyle w:val="ReportTemplate"/>
        </w:rPr>
        <w:t>a national stage</w:t>
      </w:r>
      <w:r w:rsidR="00A05DC0">
        <w:rPr>
          <w:rStyle w:val="ReportTemplate"/>
        </w:rPr>
        <w:t xml:space="preserve"> </w:t>
      </w:r>
      <w:r w:rsidR="003C224E">
        <w:rPr>
          <w:rStyle w:val="ReportTemplate"/>
        </w:rPr>
        <w:t xml:space="preserve">with a pace and perspective that reflects the </w:t>
      </w:r>
      <w:r w:rsidR="000A6695">
        <w:rPr>
          <w:rStyle w:val="ReportTemplate"/>
        </w:rPr>
        <w:t>long-term</w:t>
      </w:r>
      <w:r w:rsidR="003C224E">
        <w:rPr>
          <w:rStyle w:val="ReportTemplate"/>
        </w:rPr>
        <w:t xml:space="preserve"> implications arising from</w:t>
      </w:r>
      <w:r w:rsidR="00532EA1">
        <w:rPr>
          <w:rStyle w:val="ReportTemplate"/>
        </w:rPr>
        <w:t xml:space="preserve"> the impact of </w:t>
      </w:r>
      <w:r w:rsidR="005B75F6">
        <w:rPr>
          <w:rStyle w:val="ReportTemplate"/>
        </w:rPr>
        <w:t>coronavirus</w:t>
      </w:r>
      <w:r w:rsidR="00355424">
        <w:rPr>
          <w:rStyle w:val="ReportTemplate"/>
        </w:rPr>
        <w:t>.</w:t>
      </w:r>
    </w:p>
    <w:p w14:paraId="65CF500F" w14:textId="77777777" w:rsidR="00117A71" w:rsidRDefault="00117A71" w:rsidP="00117A71">
      <w:pPr>
        <w:pStyle w:val="ListParagraph"/>
        <w:numPr>
          <w:ilvl w:val="0"/>
          <w:numId w:val="0"/>
        </w:numPr>
        <w:ind w:left="360"/>
        <w:rPr>
          <w:rStyle w:val="ReportTemplate"/>
        </w:rPr>
      </w:pPr>
    </w:p>
    <w:p w14:paraId="50DEBDBF" w14:textId="05A06E0D" w:rsidR="00B64178" w:rsidRDefault="00D77AFC" w:rsidP="00C45D83">
      <w:pPr>
        <w:pStyle w:val="ListParagraph"/>
        <w:rPr>
          <w:rStyle w:val="ReportTemplate"/>
        </w:rPr>
      </w:pPr>
      <w:r>
        <w:rPr>
          <w:rStyle w:val="ReportTemplate"/>
        </w:rPr>
        <w:lastRenderedPageBreak/>
        <w:t>While</w:t>
      </w:r>
      <w:r w:rsidR="002462C7">
        <w:rPr>
          <w:rStyle w:val="ReportTemplate"/>
        </w:rPr>
        <w:t xml:space="preserve"> </w:t>
      </w:r>
      <w:r w:rsidR="000611D1">
        <w:rPr>
          <w:rStyle w:val="ReportTemplate"/>
        </w:rPr>
        <w:t xml:space="preserve">suggestions of </w:t>
      </w:r>
      <w:r w:rsidR="005F7341">
        <w:rPr>
          <w:rStyle w:val="ReportTemplate"/>
        </w:rPr>
        <w:t>the</w:t>
      </w:r>
      <w:r w:rsidR="000611D1">
        <w:rPr>
          <w:rStyle w:val="ReportTemplate"/>
        </w:rPr>
        <w:t xml:space="preserve"> whole-sale de-urbanisation</w:t>
      </w:r>
      <w:r w:rsidR="001E116E">
        <w:rPr>
          <w:rStyle w:val="ReportTemplate"/>
        </w:rPr>
        <w:t xml:space="preserve"> </w:t>
      </w:r>
      <w:r w:rsidR="005F7341">
        <w:rPr>
          <w:rStyle w:val="ReportTemplate"/>
        </w:rPr>
        <w:t xml:space="preserve">UK economy </w:t>
      </w:r>
      <w:r w:rsidR="001E116E">
        <w:rPr>
          <w:rStyle w:val="ReportTemplate"/>
        </w:rPr>
        <w:t xml:space="preserve">are likely to be overblown, </w:t>
      </w:r>
      <w:r w:rsidR="005F7341">
        <w:rPr>
          <w:rStyle w:val="ReportTemplate"/>
        </w:rPr>
        <w:t>it would</w:t>
      </w:r>
      <w:r w:rsidR="007F666B">
        <w:rPr>
          <w:rStyle w:val="ReportTemplate"/>
        </w:rPr>
        <w:t xml:space="preserve"> be</w:t>
      </w:r>
      <w:r w:rsidR="005F7341">
        <w:rPr>
          <w:rStyle w:val="ReportTemplate"/>
        </w:rPr>
        <w:t xml:space="preserve"> </w:t>
      </w:r>
      <w:r w:rsidR="002B6374">
        <w:rPr>
          <w:rStyle w:val="ReportTemplate"/>
        </w:rPr>
        <w:t>un</w:t>
      </w:r>
      <w:r w:rsidR="00095CA9">
        <w:rPr>
          <w:rStyle w:val="ReportTemplate"/>
        </w:rPr>
        <w:t xml:space="preserve">wise to entirely discount the possibility that changes in working patterns </w:t>
      </w:r>
      <w:r w:rsidR="00733C45">
        <w:rPr>
          <w:rStyle w:val="ReportTemplate"/>
        </w:rPr>
        <w:t>w</w:t>
      </w:r>
      <w:r w:rsidR="00C23345">
        <w:rPr>
          <w:rStyle w:val="ReportTemplate"/>
        </w:rPr>
        <w:t>ill undergo a complete reversi</w:t>
      </w:r>
      <w:r w:rsidR="00A2010B">
        <w:rPr>
          <w:rStyle w:val="ReportTemplate"/>
        </w:rPr>
        <w:t>on.</w:t>
      </w:r>
      <w:r w:rsidR="007F666B">
        <w:rPr>
          <w:rStyle w:val="ReportTemplate"/>
        </w:rPr>
        <w:t xml:space="preserve"> Equally,</w:t>
      </w:r>
      <w:r w:rsidR="00013C93">
        <w:rPr>
          <w:rStyle w:val="ReportTemplate"/>
        </w:rPr>
        <w:t xml:space="preserve"> </w:t>
      </w:r>
      <w:r w:rsidR="00255DFE">
        <w:rPr>
          <w:rStyle w:val="ReportTemplate"/>
        </w:rPr>
        <w:t>the coronavirus pandemic ha</w:t>
      </w:r>
      <w:r w:rsidR="00871763">
        <w:rPr>
          <w:rStyle w:val="ReportTemplate"/>
        </w:rPr>
        <w:t>s</w:t>
      </w:r>
      <w:r w:rsidR="00255DFE">
        <w:rPr>
          <w:rStyle w:val="ReportTemplate"/>
        </w:rPr>
        <w:t xml:space="preserve"> exposed issues of inequality affecting urban areas</w:t>
      </w:r>
      <w:r w:rsidR="00871763">
        <w:rPr>
          <w:rStyle w:val="ReportTemplate"/>
        </w:rPr>
        <w:t xml:space="preserve"> </w:t>
      </w:r>
      <w:r w:rsidR="009D656C">
        <w:rPr>
          <w:rStyle w:val="ReportTemplate"/>
        </w:rPr>
        <w:t>as well</w:t>
      </w:r>
      <w:r w:rsidR="00EF4921">
        <w:rPr>
          <w:rStyle w:val="ReportTemplate"/>
        </w:rPr>
        <w:t xml:space="preserve"> </w:t>
      </w:r>
      <w:r w:rsidR="00A74669">
        <w:rPr>
          <w:rStyle w:val="ReportTemplate"/>
        </w:rPr>
        <w:t xml:space="preserve">the opportunity for </w:t>
      </w:r>
      <w:r w:rsidR="00A410B9">
        <w:rPr>
          <w:rStyle w:val="ReportTemplate"/>
        </w:rPr>
        <w:t xml:space="preserve">pursuing a </w:t>
      </w:r>
      <w:r w:rsidR="00310704">
        <w:rPr>
          <w:rStyle w:val="ReportTemplate"/>
        </w:rPr>
        <w:t>model</w:t>
      </w:r>
      <w:r w:rsidR="00A410B9">
        <w:rPr>
          <w:rStyle w:val="ReportTemplate"/>
        </w:rPr>
        <w:t xml:space="preserve"> of growth that addresses </w:t>
      </w:r>
      <w:r w:rsidR="0070444F">
        <w:rPr>
          <w:rStyle w:val="ReportTemplate"/>
        </w:rPr>
        <w:t xml:space="preserve">aspects of social and economic justice, while looking ahead to </w:t>
      </w:r>
      <w:r w:rsidR="0012160C">
        <w:rPr>
          <w:rStyle w:val="ReportTemplate"/>
        </w:rPr>
        <w:t xml:space="preserve">the UK’s future </w:t>
      </w:r>
      <w:r w:rsidR="000360E2">
        <w:rPr>
          <w:rStyle w:val="ReportTemplate"/>
        </w:rPr>
        <w:t>prosperity</w:t>
      </w:r>
      <w:r w:rsidR="00BF71BE">
        <w:rPr>
          <w:rStyle w:val="ReportTemplate"/>
        </w:rPr>
        <w:t xml:space="preserve"> </w:t>
      </w:r>
      <w:r w:rsidR="000360E2">
        <w:rPr>
          <w:rStyle w:val="ReportTemplate"/>
        </w:rPr>
        <w:t>outside the European Union.</w:t>
      </w:r>
      <w:r w:rsidR="00824329">
        <w:rPr>
          <w:rStyle w:val="ReportTemplate"/>
        </w:rPr>
        <w:t xml:space="preserve"> Put simply, </w:t>
      </w:r>
      <w:r w:rsidR="00DA2DD4">
        <w:rPr>
          <w:rStyle w:val="ReportTemplate"/>
        </w:rPr>
        <w:t>it is difficult to predict how the next few months will pan out and</w:t>
      </w:r>
      <w:r w:rsidR="00AC3E73">
        <w:rPr>
          <w:rStyle w:val="ReportTemplate"/>
        </w:rPr>
        <w:t xml:space="preserve"> there is a need for elected members to have some </w:t>
      </w:r>
      <w:r w:rsidR="00D26494">
        <w:rPr>
          <w:rStyle w:val="ReportTemplate"/>
        </w:rPr>
        <w:t>space and support to consider how best to respond to the unfolding situation.</w:t>
      </w:r>
    </w:p>
    <w:p w14:paraId="5837A1B8" w14:textId="3DF65B9D" w:rsidR="009B6F95" w:rsidRPr="00A627DD" w:rsidRDefault="009B6F95" w:rsidP="000360E2">
      <w:pPr>
        <w:pStyle w:val="ListParagraph"/>
        <w:numPr>
          <w:ilvl w:val="0"/>
          <w:numId w:val="0"/>
        </w:numPr>
        <w:ind w:left="360"/>
        <w:rPr>
          <w:rStyle w:val="ReportTemplate"/>
        </w:rPr>
      </w:pPr>
    </w:p>
    <w:p w14:paraId="0C84C817" w14:textId="51ED094B" w:rsidR="00F80EEE" w:rsidRDefault="000360E2" w:rsidP="000F69FB">
      <w:pPr>
        <w:pStyle w:val="ListParagraph"/>
        <w:rPr>
          <w:rStyle w:val="ReportTemplate"/>
        </w:rPr>
      </w:pPr>
      <w:r>
        <w:rPr>
          <w:rStyle w:val="ReportTemplate"/>
        </w:rPr>
        <w:t>To this end, it is proposed that the City Regions Board</w:t>
      </w:r>
      <w:r w:rsidR="00E567E5">
        <w:rPr>
          <w:rStyle w:val="ReportTemplate"/>
        </w:rPr>
        <w:t xml:space="preserve"> supports the commission</w:t>
      </w:r>
      <w:r w:rsidR="00A945F0">
        <w:rPr>
          <w:rStyle w:val="ReportTemplate"/>
        </w:rPr>
        <w:t>ing</w:t>
      </w:r>
      <w:r w:rsidR="00E567E5">
        <w:rPr>
          <w:rStyle w:val="ReportTemplate"/>
        </w:rPr>
        <w:t xml:space="preserve"> of</w:t>
      </w:r>
      <w:r w:rsidR="004B4199">
        <w:rPr>
          <w:rStyle w:val="ReportTemplate"/>
        </w:rPr>
        <w:t xml:space="preserve"> </w:t>
      </w:r>
      <w:r w:rsidR="00A7005C">
        <w:rPr>
          <w:rStyle w:val="ReportTemplate"/>
        </w:rPr>
        <w:t>exte</w:t>
      </w:r>
      <w:r w:rsidR="004F5B87">
        <w:rPr>
          <w:rStyle w:val="ReportTemplate"/>
        </w:rPr>
        <w:t xml:space="preserve">rnal </w:t>
      </w:r>
      <w:r w:rsidR="00A945F0">
        <w:rPr>
          <w:rStyle w:val="ReportTemplate"/>
        </w:rPr>
        <w:t xml:space="preserve">support </w:t>
      </w:r>
      <w:r w:rsidR="009332BD">
        <w:rPr>
          <w:rStyle w:val="ReportTemplate"/>
        </w:rPr>
        <w:t xml:space="preserve">to </w:t>
      </w:r>
      <w:r w:rsidR="00CE4A83">
        <w:rPr>
          <w:rStyle w:val="ReportTemplate"/>
        </w:rPr>
        <w:t xml:space="preserve">gather qualitative and quantitative evidence </w:t>
      </w:r>
      <w:r w:rsidR="00072D83">
        <w:rPr>
          <w:rStyle w:val="ReportTemplate"/>
        </w:rPr>
        <w:t>and facilitate the</w:t>
      </w:r>
      <w:r w:rsidR="002D7DB9">
        <w:rPr>
          <w:rStyle w:val="ReportTemplate"/>
        </w:rPr>
        <w:t xml:space="preserve"> development of a </w:t>
      </w:r>
      <w:r w:rsidR="002D7DB9">
        <w:rPr>
          <w:rStyle w:val="ReportTemplate"/>
          <w:i/>
          <w:iCs/>
        </w:rPr>
        <w:t xml:space="preserve">Vision for Urban Growth and Recovery, </w:t>
      </w:r>
      <w:r w:rsidR="00026977">
        <w:rPr>
          <w:rStyle w:val="ReportTemplate"/>
        </w:rPr>
        <w:t xml:space="preserve">with the intention of </w:t>
      </w:r>
      <w:r w:rsidR="001A53BF">
        <w:rPr>
          <w:rStyle w:val="ReportTemplate"/>
        </w:rPr>
        <w:t xml:space="preserve">a report </w:t>
      </w:r>
      <w:r w:rsidR="00026977">
        <w:rPr>
          <w:rStyle w:val="ReportTemplate"/>
        </w:rPr>
        <w:t xml:space="preserve">being published in </w:t>
      </w:r>
      <w:r w:rsidR="00F80EEE">
        <w:rPr>
          <w:rStyle w:val="ReportTemplate"/>
        </w:rPr>
        <w:t>late spring, early summer 2021.</w:t>
      </w:r>
      <w:r w:rsidR="00757238">
        <w:rPr>
          <w:rStyle w:val="ReportTemplate"/>
        </w:rPr>
        <w:t xml:space="preserve"> Where possible this work will draw on</w:t>
      </w:r>
      <w:r w:rsidR="003836AD">
        <w:rPr>
          <w:rStyle w:val="ReportTemplate"/>
        </w:rPr>
        <w:t xml:space="preserve"> </w:t>
      </w:r>
      <w:r w:rsidR="007234DD">
        <w:rPr>
          <w:rStyle w:val="ReportTemplate"/>
        </w:rPr>
        <w:t xml:space="preserve">the evidence already </w:t>
      </w:r>
      <w:r w:rsidR="00055282">
        <w:rPr>
          <w:rStyle w:val="ReportTemplate"/>
        </w:rPr>
        <w:t>provided</w:t>
      </w:r>
      <w:r w:rsidR="00B531BF">
        <w:rPr>
          <w:rStyle w:val="ReportTemplate"/>
        </w:rPr>
        <w:t xml:space="preserve"> through Local Industrial Strategies, Local Recovery Plans and national </w:t>
      </w:r>
      <w:r w:rsidR="00055282">
        <w:rPr>
          <w:rStyle w:val="ReportTemplate"/>
        </w:rPr>
        <w:t>policy announcements.</w:t>
      </w:r>
    </w:p>
    <w:p w14:paraId="5CFCE030" w14:textId="77777777" w:rsidR="00F80EEE" w:rsidRDefault="00F80EEE" w:rsidP="00F80EEE">
      <w:pPr>
        <w:pStyle w:val="ListParagraph"/>
        <w:numPr>
          <w:ilvl w:val="0"/>
          <w:numId w:val="0"/>
        </w:numPr>
        <w:ind w:left="360"/>
        <w:rPr>
          <w:rStyle w:val="ReportTemplate"/>
        </w:rPr>
      </w:pPr>
    </w:p>
    <w:p w14:paraId="74A5C6CC" w14:textId="77777777" w:rsidR="003936E4" w:rsidRDefault="00A75D43" w:rsidP="000F69FB">
      <w:pPr>
        <w:pStyle w:val="ListParagraph"/>
        <w:rPr>
          <w:rStyle w:val="ReportTemplate"/>
        </w:rPr>
      </w:pPr>
      <w:r>
        <w:rPr>
          <w:rStyle w:val="ReportTemplate"/>
        </w:rPr>
        <w:t>If members are agreed to this course of action, it is suggested that the following areas</w:t>
      </w:r>
      <w:r w:rsidR="00DE5A93">
        <w:rPr>
          <w:rStyle w:val="ReportTemplate"/>
        </w:rPr>
        <w:t xml:space="preserve"> are used to frame the scope and sca</w:t>
      </w:r>
      <w:r w:rsidR="003936E4">
        <w:rPr>
          <w:rStyle w:val="ReportTemplate"/>
        </w:rPr>
        <w:t>le of the commission:</w:t>
      </w:r>
    </w:p>
    <w:p w14:paraId="16C874C7" w14:textId="77777777" w:rsidR="003936E4" w:rsidRDefault="003936E4" w:rsidP="003936E4">
      <w:pPr>
        <w:pStyle w:val="ListParagraph"/>
        <w:numPr>
          <w:ilvl w:val="0"/>
          <w:numId w:val="0"/>
        </w:numPr>
        <w:ind w:left="360"/>
        <w:rPr>
          <w:rStyle w:val="ReportTemplate"/>
        </w:rPr>
      </w:pPr>
    </w:p>
    <w:p w14:paraId="5837A1B9" w14:textId="221F19C8" w:rsidR="009B6F95" w:rsidRDefault="0024776C" w:rsidP="00E6366A">
      <w:pPr>
        <w:pStyle w:val="ListParagraph"/>
        <w:numPr>
          <w:ilvl w:val="1"/>
          <w:numId w:val="1"/>
        </w:numPr>
        <w:ind w:left="851" w:hanging="491"/>
        <w:rPr>
          <w:rStyle w:val="ReportTemplate"/>
        </w:rPr>
      </w:pPr>
      <w:r>
        <w:rPr>
          <w:rStyle w:val="ReportTemplate"/>
        </w:rPr>
        <w:t>Re</w:t>
      </w:r>
      <w:r w:rsidR="000B7ED0">
        <w:rPr>
          <w:rStyle w:val="ReportTemplate"/>
        </w:rPr>
        <w:t>cognis</w:t>
      </w:r>
      <w:r w:rsidR="00E92116">
        <w:rPr>
          <w:rStyle w:val="ReportTemplate"/>
        </w:rPr>
        <w:t>e</w:t>
      </w:r>
      <w:r w:rsidR="000B7ED0">
        <w:rPr>
          <w:rStyle w:val="ReportTemplate"/>
        </w:rPr>
        <w:t xml:space="preserve"> and respond to </w:t>
      </w:r>
      <w:r w:rsidR="00870720">
        <w:rPr>
          <w:rStyle w:val="ReportTemplate"/>
        </w:rPr>
        <w:t xml:space="preserve">the </w:t>
      </w:r>
      <w:r w:rsidR="000B7ED0">
        <w:rPr>
          <w:rStyle w:val="ReportTemplate"/>
        </w:rPr>
        <w:t xml:space="preserve">distinct </w:t>
      </w:r>
      <w:r w:rsidR="002A6608">
        <w:rPr>
          <w:rStyle w:val="ReportTemplate"/>
        </w:rPr>
        <w:t xml:space="preserve">inequalities facing urban areas that have been exposed </w:t>
      </w:r>
      <w:r w:rsidR="00870720">
        <w:rPr>
          <w:rStyle w:val="ReportTemplate"/>
        </w:rPr>
        <w:t>by the coronavirus pandemic.</w:t>
      </w:r>
    </w:p>
    <w:p w14:paraId="1E2CD225" w14:textId="77777777" w:rsidR="00E6366A" w:rsidRDefault="00E6366A" w:rsidP="00E6366A">
      <w:pPr>
        <w:pStyle w:val="ListParagraph"/>
        <w:numPr>
          <w:ilvl w:val="0"/>
          <w:numId w:val="0"/>
        </w:numPr>
        <w:ind w:left="851"/>
        <w:rPr>
          <w:rStyle w:val="ReportTemplate"/>
        </w:rPr>
      </w:pPr>
    </w:p>
    <w:p w14:paraId="02F2A842" w14:textId="0A71A239" w:rsidR="00C27AB2" w:rsidRDefault="00E92116" w:rsidP="00E6366A">
      <w:pPr>
        <w:pStyle w:val="ListParagraph"/>
        <w:numPr>
          <w:ilvl w:val="1"/>
          <w:numId w:val="1"/>
        </w:numPr>
        <w:ind w:left="851" w:hanging="491"/>
        <w:rPr>
          <w:rStyle w:val="ReportTemplate"/>
        </w:rPr>
      </w:pPr>
      <w:r>
        <w:rPr>
          <w:rStyle w:val="ReportTemplate"/>
        </w:rPr>
        <w:t>Take a</w:t>
      </w:r>
      <w:r w:rsidR="00E91774">
        <w:rPr>
          <w:rStyle w:val="ReportTemplate"/>
        </w:rPr>
        <w:t>cco</w:t>
      </w:r>
      <w:r w:rsidR="000E6F0D">
        <w:rPr>
          <w:rStyle w:val="ReportTemplate"/>
        </w:rPr>
        <w:t>unt</w:t>
      </w:r>
      <w:r>
        <w:rPr>
          <w:rStyle w:val="ReportTemplate"/>
        </w:rPr>
        <w:t xml:space="preserve"> </w:t>
      </w:r>
      <w:r w:rsidR="000E6F0D">
        <w:rPr>
          <w:rStyle w:val="ReportTemplate"/>
        </w:rPr>
        <w:t>for the</w:t>
      </w:r>
      <w:r w:rsidR="00F727B6">
        <w:rPr>
          <w:rStyle w:val="ReportTemplate"/>
        </w:rPr>
        <w:t xml:space="preserve"> spatial</w:t>
      </w:r>
      <w:r w:rsidR="00750791">
        <w:rPr>
          <w:rStyle w:val="ReportTemplate"/>
        </w:rPr>
        <w:t xml:space="preserve"> and demographic factors</w:t>
      </w:r>
      <w:r w:rsidR="00005355">
        <w:rPr>
          <w:rStyle w:val="ReportTemplate"/>
        </w:rPr>
        <w:t xml:space="preserve"> that might constrain</w:t>
      </w:r>
      <w:r w:rsidR="00C27AB2">
        <w:rPr>
          <w:rStyle w:val="ReportTemplate"/>
        </w:rPr>
        <w:t xml:space="preserve"> or enhance</w:t>
      </w:r>
      <w:r w:rsidR="00005355">
        <w:rPr>
          <w:rStyle w:val="ReportTemplate"/>
        </w:rPr>
        <w:t xml:space="preserve"> future </w:t>
      </w:r>
      <w:r w:rsidR="00D64530">
        <w:rPr>
          <w:rStyle w:val="ReportTemplate"/>
        </w:rPr>
        <w:t>opportunities</w:t>
      </w:r>
      <w:r w:rsidR="00C27AB2">
        <w:rPr>
          <w:rStyle w:val="ReportTemplate"/>
        </w:rPr>
        <w:t xml:space="preserve"> for </w:t>
      </w:r>
      <w:r w:rsidR="00D52EBD">
        <w:rPr>
          <w:rStyle w:val="ReportTemplate"/>
        </w:rPr>
        <w:t xml:space="preserve">urban </w:t>
      </w:r>
      <w:r w:rsidR="00C27AB2">
        <w:rPr>
          <w:rStyle w:val="ReportTemplate"/>
        </w:rPr>
        <w:t>recovery</w:t>
      </w:r>
      <w:r w:rsidR="00D52EBD">
        <w:rPr>
          <w:rStyle w:val="ReportTemplate"/>
        </w:rPr>
        <w:t xml:space="preserve"> and growth</w:t>
      </w:r>
    </w:p>
    <w:p w14:paraId="44690D3E" w14:textId="77777777" w:rsidR="00E6366A" w:rsidRDefault="00E6366A" w:rsidP="00E6366A">
      <w:pPr>
        <w:pStyle w:val="ListParagraph"/>
        <w:numPr>
          <w:ilvl w:val="0"/>
          <w:numId w:val="0"/>
        </w:numPr>
        <w:ind w:left="360"/>
        <w:rPr>
          <w:rStyle w:val="ReportTemplate"/>
        </w:rPr>
      </w:pPr>
    </w:p>
    <w:p w14:paraId="32387DFF" w14:textId="0297CF2E" w:rsidR="000B5E9C" w:rsidRDefault="00D64530" w:rsidP="00E6366A">
      <w:pPr>
        <w:pStyle w:val="ListParagraph"/>
        <w:numPr>
          <w:ilvl w:val="1"/>
          <w:numId w:val="1"/>
        </w:numPr>
        <w:ind w:left="851" w:hanging="491"/>
        <w:rPr>
          <w:rStyle w:val="ReportTemplate"/>
        </w:rPr>
      </w:pPr>
      <w:r>
        <w:rPr>
          <w:rStyle w:val="ReportTemplate"/>
        </w:rPr>
        <w:t xml:space="preserve"> </w:t>
      </w:r>
      <w:r w:rsidR="00E92116">
        <w:rPr>
          <w:rStyle w:val="ReportTemplate"/>
        </w:rPr>
        <w:t xml:space="preserve">Reflect on </w:t>
      </w:r>
      <w:r w:rsidR="00B57F81">
        <w:rPr>
          <w:rStyle w:val="ReportTemplate"/>
        </w:rPr>
        <w:t xml:space="preserve">developments </w:t>
      </w:r>
      <w:r w:rsidR="002460DE">
        <w:rPr>
          <w:rStyle w:val="ReportTemplate"/>
        </w:rPr>
        <w:t>affecting</w:t>
      </w:r>
      <w:r w:rsidR="00D52EBD">
        <w:rPr>
          <w:rStyle w:val="ReportTemplate"/>
        </w:rPr>
        <w:t xml:space="preserve"> the</w:t>
      </w:r>
      <w:r w:rsidR="002460DE">
        <w:rPr>
          <w:rStyle w:val="ReportTemplate"/>
        </w:rPr>
        <w:t xml:space="preserve"> </w:t>
      </w:r>
      <w:r w:rsidR="00B57F81">
        <w:rPr>
          <w:rStyle w:val="ReportTemplate"/>
        </w:rPr>
        <w:t xml:space="preserve">global </w:t>
      </w:r>
      <w:r w:rsidR="002460DE">
        <w:rPr>
          <w:rStyle w:val="ReportTemplate"/>
        </w:rPr>
        <w:t>economy</w:t>
      </w:r>
      <w:r w:rsidR="00B57F81">
        <w:rPr>
          <w:rStyle w:val="ReportTemplate"/>
        </w:rPr>
        <w:t xml:space="preserve"> </w:t>
      </w:r>
      <w:r w:rsidR="00623E81">
        <w:rPr>
          <w:rStyle w:val="ReportTemplate"/>
        </w:rPr>
        <w:t>and the role of technology in connecting urban communities and businesses to these opportunities</w:t>
      </w:r>
    </w:p>
    <w:p w14:paraId="14F3DC46" w14:textId="77777777" w:rsidR="00E6366A" w:rsidRDefault="00E6366A" w:rsidP="00E6366A">
      <w:pPr>
        <w:pStyle w:val="ListParagraph"/>
        <w:numPr>
          <w:ilvl w:val="0"/>
          <w:numId w:val="0"/>
        </w:numPr>
        <w:ind w:left="360"/>
        <w:rPr>
          <w:rStyle w:val="ReportTemplate"/>
        </w:rPr>
      </w:pPr>
    </w:p>
    <w:p w14:paraId="6DDA55F7" w14:textId="77777777" w:rsidR="00E6366A" w:rsidRDefault="004340EA" w:rsidP="00E6366A">
      <w:pPr>
        <w:pStyle w:val="ListParagraph"/>
        <w:numPr>
          <w:ilvl w:val="1"/>
          <w:numId w:val="1"/>
        </w:numPr>
        <w:ind w:left="851" w:hanging="491"/>
        <w:rPr>
          <w:rStyle w:val="ReportTemplate"/>
        </w:rPr>
      </w:pPr>
      <w:r>
        <w:rPr>
          <w:rStyle w:val="ReportTemplate"/>
        </w:rPr>
        <w:t xml:space="preserve">Quantify the </w:t>
      </w:r>
      <w:r w:rsidR="003C33AF">
        <w:rPr>
          <w:rStyle w:val="ReportTemplate"/>
        </w:rPr>
        <w:t xml:space="preserve">benefits and/or </w:t>
      </w:r>
      <w:r>
        <w:rPr>
          <w:rStyle w:val="ReportTemplate"/>
        </w:rPr>
        <w:t xml:space="preserve">opportunity cost </w:t>
      </w:r>
      <w:r w:rsidR="003C33AF">
        <w:rPr>
          <w:rStyle w:val="ReportTemplate"/>
        </w:rPr>
        <w:t>of failing to fully support t</w:t>
      </w:r>
      <w:r w:rsidR="00972381">
        <w:rPr>
          <w:rStyle w:val="ReportTemplate"/>
        </w:rPr>
        <w:t>he future prosperity of urban areas</w:t>
      </w:r>
    </w:p>
    <w:p w14:paraId="6C20DD70" w14:textId="77777777" w:rsidR="00E6366A" w:rsidRDefault="00E6366A" w:rsidP="00E6366A">
      <w:pPr>
        <w:pStyle w:val="ListParagraph"/>
        <w:numPr>
          <w:ilvl w:val="0"/>
          <w:numId w:val="0"/>
        </w:numPr>
        <w:ind w:left="360"/>
        <w:rPr>
          <w:rStyle w:val="ReportTemplate"/>
        </w:rPr>
      </w:pPr>
    </w:p>
    <w:p w14:paraId="3C91FBD4" w14:textId="2B4AC0FC" w:rsidR="00972381" w:rsidRDefault="006836E3" w:rsidP="00E6366A">
      <w:pPr>
        <w:pStyle w:val="ListParagraph"/>
        <w:numPr>
          <w:ilvl w:val="1"/>
          <w:numId w:val="1"/>
        </w:numPr>
        <w:ind w:left="851" w:hanging="491"/>
        <w:rPr>
          <w:rStyle w:val="ReportTemplate"/>
        </w:rPr>
      </w:pPr>
      <w:r>
        <w:rPr>
          <w:rStyle w:val="ReportTemplate"/>
        </w:rPr>
        <w:t xml:space="preserve">Identify </w:t>
      </w:r>
      <w:r w:rsidR="00B705D8">
        <w:rPr>
          <w:rStyle w:val="ReportTemplate"/>
        </w:rPr>
        <w:t>the key interventions and the most appropriate institutions for their execution.</w:t>
      </w:r>
    </w:p>
    <w:p w14:paraId="0680C9E6" w14:textId="77777777" w:rsidR="000E262B" w:rsidRPr="009B1AA8" w:rsidRDefault="00E6366A" w:rsidP="000E262B">
      <w:pPr>
        <w:rPr>
          <w:rStyle w:val="ReportTemplate"/>
        </w:rPr>
      </w:pPr>
      <w:sdt>
        <w:sdtPr>
          <w:rPr>
            <w:rStyle w:val="Style6"/>
          </w:rPr>
          <w:alias w:val="Next steps"/>
          <w:tag w:val="Next steps"/>
          <w:id w:val="538939935"/>
          <w:placeholder>
            <w:docPart w:val="D57A67D936994877AF944B7AFED5CB8F"/>
          </w:placeholder>
        </w:sdtPr>
        <w:sdtEndPr>
          <w:rPr>
            <w:rStyle w:val="Style6"/>
          </w:rPr>
        </w:sdtEndPr>
        <w:sdtContent>
          <w:r w:rsidR="000E262B" w:rsidRPr="009B1AA8">
            <w:rPr>
              <w:rStyle w:val="Style6"/>
            </w:rPr>
            <w:t>Next steps</w:t>
          </w:r>
        </w:sdtContent>
      </w:sdt>
    </w:p>
    <w:p w14:paraId="22EA2B03" w14:textId="14229E6B" w:rsidR="000E262B" w:rsidRDefault="009B0307" w:rsidP="000E262B">
      <w:pPr>
        <w:pStyle w:val="ListParagraph"/>
        <w:rPr>
          <w:rStyle w:val="ReportTemplate"/>
        </w:rPr>
      </w:pPr>
      <w:r>
        <w:rPr>
          <w:rStyle w:val="ReportTemplate"/>
        </w:rPr>
        <w:t xml:space="preserve">The City </w:t>
      </w:r>
      <w:r w:rsidR="00055282">
        <w:rPr>
          <w:rStyle w:val="ReportTemplate"/>
        </w:rPr>
        <w:t xml:space="preserve">Regions is </w:t>
      </w:r>
      <w:r w:rsidR="00E153CE">
        <w:rPr>
          <w:rStyle w:val="ReportTemplate"/>
        </w:rPr>
        <w:t>asked</w:t>
      </w:r>
      <w:r w:rsidR="00055282">
        <w:rPr>
          <w:rStyle w:val="ReportTemplate"/>
        </w:rPr>
        <w:t xml:space="preserve"> to consider and agree to the proposal to commission external support </w:t>
      </w:r>
      <w:r w:rsidR="00F84B8C">
        <w:rPr>
          <w:rStyle w:val="ReportTemplate"/>
        </w:rPr>
        <w:t>focused on the development of a vision for urban growth and recovery.</w:t>
      </w:r>
    </w:p>
    <w:p w14:paraId="0F242CC4" w14:textId="79D61006" w:rsidR="00E6366A" w:rsidRDefault="00E6366A" w:rsidP="00E6366A">
      <w:pPr>
        <w:pStyle w:val="ListParagraph"/>
        <w:numPr>
          <w:ilvl w:val="0"/>
          <w:numId w:val="0"/>
        </w:numPr>
        <w:ind w:left="360"/>
        <w:rPr>
          <w:rStyle w:val="ReportTemplate"/>
        </w:rPr>
      </w:pPr>
    </w:p>
    <w:p w14:paraId="2431B88F" w14:textId="2281FB86" w:rsidR="00E6366A" w:rsidRDefault="00E6366A" w:rsidP="00E6366A">
      <w:pPr>
        <w:pStyle w:val="ListParagraph"/>
        <w:numPr>
          <w:ilvl w:val="0"/>
          <w:numId w:val="0"/>
        </w:numPr>
        <w:ind w:left="360"/>
        <w:rPr>
          <w:rStyle w:val="ReportTemplate"/>
        </w:rPr>
      </w:pPr>
    </w:p>
    <w:p w14:paraId="6F9B18A5" w14:textId="2C0D7165" w:rsidR="00E6366A" w:rsidRDefault="00E6366A" w:rsidP="00E6366A">
      <w:pPr>
        <w:pStyle w:val="ListParagraph"/>
        <w:numPr>
          <w:ilvl w:val="0"/>
          <w:numId w:val="0"/>
        </w:numPr>
        <w:ind w:left="360"/>
        <w:rPr>
          <w:rStyle w:val="ReportTemplate"/>
        </w:rPr>
      </w:pPr>
    </w:p>
    <w:p w14:paraId="1AC4087C" w14:textId="77777777" w:rsidR="00E6366A" w:rsidRDefault="00E6366A" w:rsidP="00E6366A">
      <w:pPr>
        <w:pStyle w:val="ListParagraph"/>
        <w:numPr>
          <w:ilvl w:val="0"/>
          <w:numId w:val="0"/>
        </w:numPr>
        <w:ind w:left="360"/>
        <w:rPr>
          <w:rStyle w:val="ReportTemplate"/>
        </w:rPr>
      </w:pPr>
      <w:bookmarkStart w:id="1" w:name="_GoBack"/>
      <w:bookmarkEnd w:id="1"/>
    </w:p>
    <w:p w14:paraId="5837A1BB" w14:textId="32EF6A31" w:rsidR="009B6F95" w:rsidRDefault="00E6366A" w:rsidP="00B022A8">
      <w:pPr>
        <w:tabs>
          <w:tab w:val="left" w:pos="2933"/>
        </w:tabs>
        <w:rPr>
          <w:rStyle w:val="Style6"/>
        </w:rPr>
      </w:pPr>
      <w:sdt>
        <w:sdtPr>
          <w:rPr>
            <w:rStyle w:val="Style6"/>
          </w:rPr>
          <w:alias w:val="Wales"/>
          <w:tag w:val="Wales"/>
          <w:id w:val="77032369"/>
          <w:placeholder>
            <w:docPart w:val="EECEE7B9D7B84CC0BE134A02D365A7F9"/>
          </w:placeholder>
        </w:sdtPr>
        <w:sdtEndPr>
          <w:rPr>
            <w:rStyle w:val="Style6"/>
          </w:rPr>
        </w:sdtEndPr>
        <w:sdtContent>
          <w:r w:rsidR="009B6F95" w:rsidRPr="00C803F3">
            <w:rPr>
              <w:rStyle w:val="Style6"/>
            </w:rPr>
            <w:t>Implications for Wales</w:t>
          </w:r>
        </w:sdtContent>
      </w:sdt>
      <w:r w:rsidR="00B022A8">
        <w:rPr>
          <w:rStyle w:val="Style6"/>
        </w:rPr>
        <w:tab/>
      </w:r>
    </w:p>
    <w:p w14:paraId="5F684BCD" w14:textId="521C6454" w:rsidR="00B022A8" w:rsidRDefault="00866638" w:rsidP="00B022A8">
      <w:pPr>
        <w:pStyle w:val="ListParagraph"/>
        <w:rPr>
          <w:rStyle w:val="ReportTemplate"/>
        </w:rPr>
      </w:pPr>
      <w:r>
        <w:rPr>
          <w:rStyle w:val="ReportTemplate"/>
        </w:rPr>
        <w:t xml:space="preserve">The LGA has worked closely with the Welsh Local Government Association and the associations of the other devolved administrations throughout the coronavirus pandemic and will continue to do so through </w:t>
      </w:r>
      <w:r w:rsidR="00E153CE">
        <w:rPr>
          <w:rStyle w:val="ReportTemplate"/>
        </w:rPr>
        <w:t>the process of recovery.</w:t>
      </w:r>
    </w:p>
    <w:p w14:paraId="5837A1C2" w14:textId="77777777" w:rsidR="009B6F95" w:rsidRPr="009B1AA8" w:rsidRDefault="00E6366A" w:rsidP="000F69FB">
      <w:pPr>
        <w:rPr>
          <w:rStyle w:val="ReportTemplate"/>
        </w:rPr>
      </w:pPr>
      <w:sdt>
        <w:sdtPr>
          <w:rPr>
            <w:rStyle w:val="Style6"/>
          </w:rPr>
          <w:alias w:val="Financial Implications"/>
          <w:tag w:val="Financial Implications"/>
          <w:id w:val="-564251015"/>
          <w:placeholder>
            <w:docPart w:val="63B50456C66D4112AEFBC40D8F09A0DC"/>
          </w:placeholder>
        </w:sdtPr>
        <w:sdtEndPr>
          <w:rPr>
            <w:rStyle w:val="Style6"/>
          </w:rPr>
        </w:sdtEndPr>
        <w:sdtContent>
          <w:r w:rsidR="009B6F95" w:rsidRPr="009B1AA8">
            <w:rPr>
              <w:rStyle w:val="Style6"/>
            </w:rPr>
            <w:t>Financial Implications</w:t>
          </w:r>
        </w:sdtContent>
      </w:sdt>
    </w:p>
    <w:p w14:paraId="5837A1C4" w14:textId="161CE71E" w:rsidR="009B6F95" w:rsidRPr="000E262B" w:rsidRDefault="000E262B" w:rsidP="000E262B">
      <w:pPr>
        <w:pStyle w:val="ListParagraph"/>
        <w:rPr>
          <w:rStyle w:val="Title2"/>
          <w:sz w:val="22"/>
        </w:rPr>
      </w:pPr>
      <w:r>
        <w:rPr>
          <w:rStyle w:val="Title2"/>
          <w:b w:val="0"/>
          <w:bCs/>
          <w:sz w:val="22"/>
        </w:rPr>
        <w:t>Project costs related to the commissioning o</w:t>
      </w:r>
      <w:r w:rsidR="002D5D76">
        <w:rPr>
          <w:rStyle w:val="Title2"/>
          <w:b w:val="0"/>
          <w:bCs/>
          <w:sz w:val="22"/>
        </w:rPr>
        <w:t xml:space="preserve">f any external support will be met from the board’s </w:t>
      </w:r>
      <w:r w:rsidR="009D3558">
        <w:rPr>
          <w:rStyle w:val="Title2"/>
          <w:b w:val="0"/>
          <w:bCs/>
          <w:sz w:val="22"/>
        </w:rPr>
        <w:t>policy budget.</w:t>
      </w:r>
    </w:p>
    <w:p w14:paraId="5837A1C8" w14:textId="77777777" w:rsidR="009B6F95" w:rsidRPr="00C803F3" w:rsidRDefault="009B6F95"/>
    <w:sectPr w:rsidR="009B6F95" w:rsidRPr="00C803F3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B0F723" w14:textId="77777777" w:rsidR="00691AD0" w:rsidRPr="00C803F3" w:rsidRDefault="00691AD0" w:rsidP="00C803F3">
      <w:r>
        <w:separator/>
      </w:r>
    </w:p>
  </w:endnote>
  <w:endnote w:type="continuationSeparator" w:id="0">
    <w:p w14:paraId="700594A2" w14:textId="77777777" w:rsidR="00691AD0" w:rsidRPr="00C803F3" w:rsidRDefault="00691AD0" w:rsidP="00C803F3">
      <w:r>
        <w:continuationSeparator/>
      </w:r>
    </w:p>
  </w:endnote>
  <w:endnote w:type="continuationNotice" w:id="1">
    <w:p w14:paraId="7BE06B40" w14:textId="77777777" w:rsidR="00691AD0" w:rsidRDefault="00691AD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EEDD84" w14:textId="62745EAA" w:rsidR="003219CC" w:rsidRDefault="003219CC" w:rsidP="003219CC">
    <w:pPr>
      <w:widowControl w:val="0"/>
      <w:spacing w:after="0" w:line="220" w:lineRule="exact"/>
      <w:ind w:left="-709" w:right="-852" w:firstLine="0"/>
      <w:rPr>
        <w:rFonts w:eastAsia="Times New Roman" w:cs="Arial"/>
        <w:sz w:val="15"/>
        <w:szCs w:val="15"/>
        <w:lang w:eastAsia="en-GB"/>
      </w:rPr>
    </w:pPr>
    <w:r w:rsidRPr="003D52FE">
      <w:rPr>
        <w:rFonts w:eastAsia="Times New Roman" w:cs="Arial"/>
        <w:sz w:val="15"/>
        <w:szCs w:val="15"/>
        <w:lang w:eastAsia="en-GB"/>
      </w:rPr>
      <w:t xml:space="preserve">18 Smith Square, London, SW1P 3HZ    </w:t>
    </w:r>
    <w:hyperlink r:id="rId1" w:history="1">
      <w:r w:rsidRPr="003D52FE">
        <w:rPr>
          <w:rFonts w:eastAsia="Times New Roman" w:cs="Arial"/>
          <w:color w:val="000000"/>
          <w:sz w:val="15"/>
          <w:szCs w:val="15"/>
          <w:lang w:eastAsia="en-GB"/>
        </w:rPr>
        <w:t>www.local.gov.uk</w:t>
      </w:r>
    </w:hyperlink>
    <w:r w:rsidRPr="003D52FE">
      <w:rPr>
        <w:rFonts w:eastAsia="Times New Roman" w:cs="Arial"/>
        <w:sz w:val="15"/>
        <w:szCs w:val="15"/>
        <w:lang w:eastAsia="en-GB"/>
      </w:rPr>
      <w:t xml:space="preserve">    Telephone 020 7664 3000    Email </w:t>
    </w:r>
    <w:hyperlink r:id="rId2" w:history="1">
      <w:r w:rsidRPr="003D52FE">
        <w:rPr>
          <w:rFonts w:eastAsia="Times New Roman" w:cs="Arial"/>
          <w:color w:val="000000"/>
          <w:sz w:val="15"/>
          <w:szCs w:val="15"/>
          <w:lang w:eastAsia="en-GB"/>
        </w:rPr>
        <w:t>info@local.gov.uk</w:t>
      </w:r>
    </w:hyperlink>
    <w:r w:rsidRPr="003D52FE">
      <w:rPr>
        <w:rFonts w:eastAsia="Times New Roman" w:cs="Arial"/>
        <w:sz w:val="15"/>
        <w:szCs w:val="15"/>
        <w:lang w:eastAsia="en-GB"/>
      </w:rPr>
      <w:t xml:space="preserve">    Chief Executive: Mark Lloyd </w:t>
    </w:r>
    <w:r w:rsidRPr="003D52FE">
      <w:rPr>
        <w:rFonts w:eastAsia="Times New Roman" w:cs="Arial"/>
        <w:sz w:val="15"/>
        <w:szCs w:val="15"/>
        <w:lang w:eastAsia="en-GB"/>
      </w:rPr>
      <w:br/>
      <w:t xml:space="preserve">Local Government Association </w:t>
    </w:r>
    <w:r w:rsidRPr="003D52FE">
      <w:rPr>
        <w:rFonts w:eastAsia="Times New Roman" w:cs="Arial"/>
        <w:noProof/>
        <w:sz w:val="15"/>
        <w:szCs w:val="15"/>
        <w:lang w:eastAsia="en-GB"/>
      </w:rPr>
      <w:t>company number 11177145</w:t>
    </w:r>
    <w:r w:rsidRPr="003D52FE">
      <w:rPr>
        <w:rFonts w:eastAsia="Times New Roman" w:cs="Arial"/>
        <w:sz w:val="15"/>
        <w:szCs w:val="15"/>
        <w:lang w:eastAsia="en-GB"/>
      </w:rPr>
      <w:t>  Improvement and Development Agency for Local Government company number 03675577</w:t>
    </w:r>
  </w:p>
  <w:p w14:paraId="256089DC" w14:textId="03957832" w:rsidR="00E6366A" w:rsidRDefault="00E6366A" w:rsidP="003219CC">
    <w:pPr>
      <w:widowControl w:val="0"/>
      <w:spacing w:after="0" w:line="220" w:lineRule="exact"/>
      <w:ind w:left="-709" w:right="-852" w:firstLine="0"/>
      <w:rPr>
        <w:rFonts w:eastAsia="Times New Roman" w:cs="Arial"/>
        <w:sz w:val="15"/>
        <w:szCs w:val="15"/>
        <w:lang w:eastAsia="en-GB"/>
      </w:rPr>
    </w:pPr>
  </w:p>
  <w:p w14:paraId="1830BD48" w14:textId="77777777" w:rsidR="00E6366A" w:rsidRPr="003219CC" w:rsidRDefault="00E6366A" w:rsidP="003219CC">
    <w:pPr>
      <w:widowControl w:val="0"/>
      <w:spacing w:after="0" w:line="220" w:lineRule="exact"/>
      <w:ind w:left="-709" w:right="-852" w:firstLine="0"/>
      <w:rPr>
        <w:rFonts w:eastAsia="Times New Roman" w:cs="Arial"/>
        <w:sz w:val="15"/>
        <w:szCs w:val="15"/>
        <w:lang w:eastAsia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710614" w14:textId="77777777" w:rsidR="00691AD0" w:rsidRPr="00C803F3" w:rsidRDefault="00691AD0" w:rsidP="00C803F3">
      <w:r>
        <w:separator/>
      </w:r>
    </w:p>
  </w:footnote>
  <w:footnote w:type="continuationSeparator" w:id="0">
    <w:p w14:paraId="5C0BFEC8" w14:textId="77777777" w:rsidR="00691AD0" w:rsidRPr="00C803F3" w:rsidRDefault="00691AD0" w:rsidP="00C803F3">
      <w:r>
        <w:continuationSeparator/>
      </w:r>
    </w:p>
  </w:footnote>
  <w:footnote w:type="continuationNotice" w:id="1">
    <w:p w14:paraId="7665F655" w14:textId="77777777" w:rsidR="00691AD0" w:rsidRDefault="00691AD0">
      <w:pPr>
        <w:spacing w:after="0" w:line="240" w:lineRule="auto"/>
      </w:pPr>
    </w:p>
  </w:footnote>
  <w:footnote w:id="2">
    <w:p w14:paraId="68AE018A" w14:textId="09A91F24" w:rsidR="00B845EE" w:rsidRDefault="00B845E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="00703B03">
          <w:rPr>
            <w:rStyle w:val="Hyperlink"/>
          </w:rPr>
          <w:t>ONS Statistical Bulletin July 2020</w:t>
        </w:r>
      </w:hyperlink>
    </w:p>
  </w:footnote>
  <w:footnote w:id="3">
    <w:p w14:paraId="6CF08453" w14:textId="5109A06C" w:rsidR="00B363AC" w:rsidRDefault="00B363A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" w:history="1">
        <w:r w:rsidR="00703B03">
          <w:rPr>
            <w:rStyle w:val="Hyperlink"/>
          </w:rPr>
          <w:t>ONS Statistical Bulletin July 2020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37A1CF" w14:textId="77777777" w:rsidR="000F69FB" w:rsidRDefault="000F69FB">
    <w:pPr>
      <w:pStyle w:val="Header"/>
    </w:pPr>
  </w:p>
  <w:tbl>
    <w:tblPr>
      <w:tblStyle w:val="TableGrid"/>
      <w:tblW w:w="99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86"/>
      <w:gridCol w:w="4832"/>
    </w:tblGrid>
    <w:tr w:rsidR="000F69FB" w:rsidRPr="00C25CA7" w14:paraId="5837A1D2" w14:textId="77777777" w:rsidTr="684BFADE">
      <w:trPr>
        <w:trHeight w:val="416"/>
      </w:trPr>
      <w:tc>
        <w:tcPr>
          <w:tcW w:w="5812" w:type="dxa"/>
          <w:vMerge w:val="restart"/>
        </w:tcPr>
        <w:p w14:paraId="5837A1D0" w14:textId="77777777" w:rsidR="000F69FB" w:rsidRPr="00C803F3" w:rsidRDefault="684BFADE" w:rsidP="00C803F3">
          <w:r>
            <w:rPr>
              <w:noProof/>
            </w:rPr>
            <w:drawing>
              <wp:inline distT="0" distB="0" distL="0" distR="0" wp14:anchorId="5837A1DA" wp14:editId="6B9E4F9A">
                <wp:extent cx="1428750" cy="847725"/>
                <wp:effectExtent l="0" t="0" r="0" b="9525"/>
                <wp:docPr id="5" name="Picture 5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alias w:val="Board"/>
          <w:tag w:val="Board"/>
          <w:id w:val="416908834"/>
          <w:placeholder>
            <w:docPart w:val="E82C81CF1FFA4ABEBE434B5B73B7C3E5"/>
          </w:placeholder>
        </w:sdtPr>
        <w:sdtEndPr/>
        <w:sdtContent>
          <w:tc>
            <w:tcPr>
              <w:tcW w:w="4106" w:type="dxa"/>
            </w:tcPr>
            <w:p w14:paraId="5837A1D1" w14:textId="03468529" w:rsidR="000F69FB" w:rsidRPr="00C803F3" w:rsidRDefault="00B022A8" w:rsidP="00C803F3">
              <w:r w:rsidRPr="00E6366A">
                <w:rPr>
                  <w:b/>
                  <w:bCs/>
                </w:rPr>
                <w:t>City Regions Board</w:t>
              </w:r>
            </w:p>
          </w:tc>
        </w:sdtContent>
      </w:sdt>
    </w:tr>
    <w:tr w:rsidR="000F69FB" w14:paraId="5837A1D5" w14:textId="77777777" w:rsidTr="684BFADE">
      <w:trPr>
        <w:trHeight w:val="406"/>
      </w:trPr>
      <w:tc>
        <w:tcPr>
          <w:tcW w:w="5812" w:type="dxa"/>
          <w:vMerge/>
        </w:tcPr>
        <w:p w14:paraId="5837A1D3" w14:textId="77777777" w:rsidR="000F69FB" w:rsidRPr="00A627DD" w:rsidRDefault="000F69FB" w:rsidP="00C803F3"/>
      </w:tc>
      <w:tc>
        <w:tcPr>
          <w:tcW w:w="5812" w:type="dxa"/>
        </w:tcPr>
        <w:sdt>
          <w:sdtPr>
            <w:alias w:val="Date"/>
            <w:tag w:val="Date"/>
            <w:id w:val="303517007"/>
            <w:placeholder>
              <w:docPart w:val="227179B1C32741A08BB203CE08836EC8"/>
            </w:placeholder>
            <w:date w:fullDate="2020-09-30T00:00:00Z">
              <w:dateFormat w:val="dd MMMM yyyy"/>
              <w:lid w:val="en-GB"/>
              <w:storeMappedDataAs w:val="dateTime"/>
              <w:calendar w:val="gregorian"/>
            </w:date>
          </w:sdtPr>
          <w:sdtEndPr/>
          <w:sdtContent>
            <w:p w14:paraId="0ABDA3A8" w14:textId="77777777" w:rsidR="000F69FB" w:rsidRPr="00C803F3" w:rsidRDefault="00B022A8" w:rsidP="00C803F3">
              <w:r>
                <w:t>30 September 2020</w:t>
              </w:r>
            </w:p>
          </w:sdtContent>
        </w:sdt>
        <w:p w14:paraId="5BB8942C" w14:textId="77777777" w:rsidR="002F2C8E" w:rsidRDefault="002F2C8E" w:rsidP="00C803F3"/>
      </w:tc>
    </w:tr>
    <w:tr w:rsidR="000F69FB" w:rsidRPr="00C25CA7" w14:paraId="5837A1D8" w14:textId="77777777" w:rsidTr="684BFADE">
      <w:trPr>
        <w:trHeight w:val="89"/>
      </w:trPr>
      <w:tc>
        <w:tcPr>
          <w:tcW w:w="5812" w:type="dxa"/>
          <w:vMerge/>
        </w:tcPr>
        <w:p w14:paraId="5837A1D6" w14:textId="77777777" w:rsidR="000F69FB" w:rsidRPr="00A627DD" w:rsidRDefault="000F69FB" w:rsidP="00C803F3"/>
      </w:tc>
      <w:tc>
        <w:tcPr>
          <w:tcW w:w="5812" w:type="dxa"/>
        </w:tcPr>
        <w:sdt>
          <w:sdtPr>
            <w:alias w:val="Item no."/>
            <w:tag w:val="Item no."/>
            <w:id w:val="-1462105068"/>
            <w:placeholder>
              <w:docPart w:val="C46917A911214F33823AC885D6937F89"/>
            </w:placeholder>
          </w:sdtPr>
          <w:sdtEndPr/>
          <w:sdtContent>
            <w:p w14:paraId="587E0540" w14:textId="46147C4A" w:rsidR="000F69FB" w:rsidRPr="00C803F3" w:rsidRDefault="00E6366A" w:rsidP="00C803F3">
              <w:r>
                <w:t xml:space="preserve">   </w:t>
              </w:r>
            </w:p>
          </w:sdtContent>
        </w:sdt>
        <w:p w14:paraId="33FE0254" w14:textId="77777777" w:rsidR="002F2C8E" w:rsidRDefault="002F2C8E" w:rsidP="00C803F3"/>
      </w:tc>
    </w:tr>
  </w:tbl>
  <w:p w14:paraId="5837A1D9" w14:textId="77777777" w:rsidR="000F69FB" w:rsidRDefault="000F69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3F690A"/>
    <w:multiLevelType w:val="hybridMultilevel"/>
    <w:tmpl w:val="558418AA"/>
    <w:lvl w:ilvl="0" w:tplc="872C292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64F08EF"/>
    <w:multiLevelType w:val="hybridMultilevel"/>
    <w:tmpl w:val="CAF0D8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483D54"/>
    <w:multiLevelType w:val="hybridMultilevel"/>
    <w:tmpl w:val="EF8A1F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93772B"/>
    <w:multiLevelType w:val="multilevel"/>
    <w:tmpl w:val="56206694"/>
    <w:lvl w:ilvl="0">
      <w:start w:val="1"/>
      <w:numFmt w:val="decimal"/>
      <w:pStyle w:val="ListParagraph"/>
      <w:lvlText w:val="%1."/>
      <w:lvlJc w:val="left"/>
      <w:pPr>
        <w:ind w:left="360" w:hanging="360"/>
      </w:pPr>
      <w:rPr>
        <w:rFonts w:ascii="Arial" w:hAnsi="Arial" w:cstheme="minorBidi"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332B43CD"/>
    <w:multiLevelType w:val="hybridMultilevel"/>
    <w:tmpl w:val="946EC86C"/>
    <w:lvl w:ilvl="0" w:tplc="872C292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formatting="1" w:enforcement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B6F95"/>
    <w:rsid w:val="00003E1C"/>
    <w:rsid w:val="00005355"/>
    <w:rsid w:val="000070D0"/>
    <w:rsid w:val="00011B22"/>
    <w:rsid w:val="00013C93"/>
    <w:rsid w:val="000153B9"/>
    <w:rsid w:val="00016097"/>
    <w:rsid w:val="00017552"/>
    <w:rsid w:val="00017798"/>
    <w:rsid w:val="0002014B"/>
    <w:rsid w:val="000242F0"/>
    <w:rsid w:val="00025AE9"/>
    <w:rsid w:val="00026977"/>
    <w:rsid w:val="000360E2"/>
    <w:rsid w:val="00040ABD"/>
    <w:rsid w:val="000432FE"/>
    <w:rsid w:val="00045417"/>
    <w:rsid w:val="00052AE3"/>
    <w:rsid w:val="00055282"/>
    <w:rsid w:val="0005708B"/>
    <w:rsid w:val="00057552"/>
    <w:rsid w:val="00057B62"/>
    <w:rsid w:val="000611D1"/>
    <w:rsid w:val="00066852"/>
    <w:rsid w:val="00071E87"/>
    <w:rsid w:val="00072D83"/>
    <w:rsid w:val="00080F78"/>
    <w:rsid w:val="00082EAC"/>
    <w:rsid w:val="0008317D"/>
    <w:rsid w:val="00085399"/>
    <w:rsid w:val="0008659B"/>
    <w:rsid w:val="00086E56"/>
    <w:rsid w:val="00090C79"/>
    <w:rsid w:val="00095AE0"/>
    <w:rsid w:val="00095C90"/>
    <w:rsid w:val="00095CA9"/>
    <w:rsid w:val="00096F16"/>
    <w:rsid w:val="00097ECE"/>
    <w:rsid w:val="000A0999"/>
    <w:rsid w:val="000A1BC8"/>
    <w:rsid w:val="000A5F20"/>
    <w:rsid w:val="000A6695"/>
    <w:rsid w:val="000B0AC3"/>
    <w:rsid w:val="000B2E9A"/>
    <w:rsid w:val="000B4681"/>
    <w:rsid w:val="000B506D"/>
    <w:rsid w:val="000B5E9C"/>
    <w:rsid w:val="000B6994"/>
    <w:rsid w:val="000B7ED0"/>
    <w:rsid w:val="000C5505"/>
    <w:rsid w:val="000C57D5"/>
    <w:rsid w:val="000E091A"/>
    <w:rsid w:val="000E262B"/>
    <w:rsid w:val="000E3140"/>
    <w:rsid w:val="000E315A"/>
    <w:rsid w:val="000E602C"/>
    <w:rsid w:val="000E6F0D"/>
    <w:rsid w:val="000F0116"/>
    <w:rsid w:val="000F4273"/>
    <w:rsid w:val="000F50FE"/>
    <w:rsid w:val="000F69FB"/>
    <w:rsid w:val="000F7357"/>
    <w:rsid w:val="001037A0"/>
    <w:rsid w:val="00104DF0"/>
    <w:rsid w:val="0011045A"/>
    <w:rsid w:val="00112E67"/>
    <w:rsid w:val="00115FF2"/>
    <w:rsid w:val="001168EE"/>
    <w:rsid w:val="00117849"/>
    <w:rsid w:val="00117A71"/>
    <w:rsid w:val="001210B4"/>
    <w:rsid w:val="0012115F"/>
    <w:rsid w:val="0012160C"/>
    <w:rsid w:val="001227E3"/>
    <w:rsid w:val="00130D76"/>
    <w:rsid w:val="00135259"/>
    <w:rsid w:val="00135362"/>
    <w:rsid w:val="00137E09"/>
    <w:rsid w:val="00140D4B"/>
    <w:rsid w:val="00147831"/>
    <w:rsid w:val="00153E5D"/>
    <w:rsid w:val="00156D69"/>
    <w:rsid w:val="00160978"/>
    <w:rsid w:val="00163FFC"/>
    <w:rsid w:val="00171C88"/>
    <w:rsid w:val="00185CAD"/>
    <w:rsid w:val="0018717C"/>
    <w:rsid w:val="00196803"/>
    <w:rsid w:val="001A53BF"/>
    <w:rsid w:val="001A5A48"/>
    <w:rsid w:val="001B2C16"/>
    <w:rsid w:val="001B36CE"/>
    <w:rsid w:val="001B76FD"/>
    <w:rsid w:val="001C5239"/>
    <w:rsid w:val="001C79DF"/>
    <w:rsid w:val="001D1EFC"/>
    <w:rsid w:val="001E116E"/>
    <w:rsid w:val="001E2146"/>
    <w:rsid w:val="001F1FF4"/>
    <w:rsid w:val="001F388B"/>
    <w:rsid w:val="001F5424"/>
    <w:rsid w:val="001F620D"/>
    <w:rsid w:val="00203A7D"/>
    <w:rsid w:val="0021224B"/>
    <w:rsid w:val="002153C8"/>
    <w:rsid w:val="00223621"/>
    <w:rsid w:val="00231EC8"/>
    <w:rsid w:val="00232CBA"/>
    <w:rsid w:val="0023427A"/>
    <w:rsid w:val="0024113B"/>
    <w:rsid w:val="002460DE"/>
    <w:rsid w:val="002462C7"/>
    <w:rsid w:val="0024776C"/>
    <w:rsid w:val="002539E9"/>
    <w:rsid w:val="00255DFE"/>
    <w:rsid w:val="002562FF"/>
    <w:rsid w:val="00257A6C"/>
    <w:rsid w:val="00262841"/>
    <w:rsid w:val="00263C04"/>
    <w:rsid w:val="00264074"/>
    <w:rsid w:val="00267045"/>
    <w:rsid w:val="0026797B"/>
    <w:rsid w:val="00270994"/>
    <w:rsid w:val="00292812"/>
    <w:rsid w:val="00297038"/>
    <w:rsid w:val="002A37A2"/>
    <w:rsid w:val="002A4829"/>
    <w:rsid w:val="002A6608"/>
    <w:rsid w:val="002A7653"/>
    <w:rsid w:val="002A7E33"/>
    <w:rsid w:val="002B409A"/>
    <w:rsid w:val="002B42E5"/>
    <w:rsid w:val="002B6374"/>
    <w:rsid w:val="002B70B0"/>
    <w:rsid w:val="002C049D"/>
    <w:rsid w:val="002C3855"/>
    <w:rsid w:val="002C5BF7"/>
    <w:rsid w:val="002C62BC"/>
    <w:rsid w:val="002C6895"/>
    <w:rsid w:val="002D57E8"/>
    <w:rsid w:val="002D5D76"/>
    <w:rsid w:val="002D7DB9"/>
    <w:rsid w:val="002E6A7A"/>
    <w:rsid w:val="002F2C8E"/>
    <w:rsid w:val="00301A51"/>
    <w:rsid w:val="0030206B"/>
    <w:rsid w:val="00310704"/>
    <w:rsid w:val="003210E3"/>
    <w:rsid w:val="003219CC"/>
    <w:rsid w:val="00327C0D"/>
    <w:rsid w:val="003329B4"/>
    <w:rsid w:val="00336081"/>
    <w:rsid w:val="00337849"/>
    <w:rsid w:val="003406AE"/>
    <w:rsid w:val="0034538D"/>
    <w:rsid w:val="0034758E"/>
    <w:rsid w:val="00355424"/>
    <w:rsid w:val="003565B2"/>
    <w:rsid w:val="00366150"/>
    <w:rsid w:val="00371E28"/>
    <w:rsid w:val="0037747B"/>
    <w:rsid w:val="00381EE7"/>
    <w:rsid w:val="003836AD"/>
    <w:rsid w:val="00384658"/>
    <w:rsid w:val="00385528"/>
    <w:rsid w:val="00385CF1"/>
    <w:rsid w:val="00391656"/>
    <w:rsid w:val="003936E4"/>
    <w:rsid w:val="00394C98"/>
    <w:rsid w:val="003A10DD"/>
    <w:rsid w:val="003A24EF"/>
    <w:rsid w:val="003A2A06"/>
    <w:rsid w:val="003A380B"/>
    <w:rsid w:val="003B2835"/>
    <w:rsid w:val="003B3759"/>
    <w:rsid w:val="003C066E"/>
    <w:rsid w:val="003C224E"/>
    <w:rsid w:val="003C32F4"/>
    <w:rsid w:val="003C33AF"/>
    <w:rsid w:val="003C6979"/>
    <w:rsid w:val="003D25FE"/>
    <w:rsid w:val="003D3397"/>
    <w:rsid w:val="003D63BD"/>
    <w:rsid w:val="003E62BC"/>
    <w:rsid w:val="003F07AD"/>
    <w:rsid w:val="004076EC"/>
    <w:rsid w:val="00407EBD"/>
    <w:rsid w:val="00411AE3"/>
    <w:rsid w:val="0041400A"/>
    <w:rsid w:val="004152E9"/>
    <w:rsid w:val="0041695F"/>
    <w:rsid w:val="00417494"/>
    <w:rsid w:val="004212DE"/>
    <w:rsid w:val="00421466"/>
    <w:rsid w:val="00421B13"/>
    <w:rsid w:val="00422105"/>
    <w:rsid w:val="004226B5"/>
    <w:rsid w:val="0043370A"/>
    <w:rsid w:val="004340EA"/>
    <w:rsid w:val="004444B6"/>
    <w:rsid w:val="00461069"/>
    <w:rsid w:val="00467A57"/>
    <w:rsid w:val="00467F1C"/>
    <w:rsid w:val="00471FFA"/>
    <w:rsid w:val="00477921"/>
    <w:rsid w:val="00480303"/>
    <w:rsid w:val="00482447"/>
    <w:rsid w:val="00492D86"/>
    <w:rsid w:val="00493662"/>
    <w:rsid w:val="00495AD7"/>
    <w:rsid w:val="004A756C"/>
    <w:rsid w:val="004B00DF"/>
    <w:rsid w:val="004B4199"/>
    <w:rsid w:val="004C1EAF"/>
    <w:rsid w:val="004C4F83"/>
    <w:rsid w:val="004C5FE0"/>
    <w:rsid w:val="004E4291"/>
    <w:rsid w:val="004E487E"/>
    <w:rsid w:val="004F0511"/>
    <w:rsid w:val="004F510A"/>
    <w:rsid w:val="004F5B87"/>
    <w:rsid w:val="004F6035"/>
    <w:rsid w:val="0050400B"/>
    <w:rsid w:val="00514014"/>
    <w:rsid w:val="00520305"/>
    <w:rsid w:val="00523767"/>
    <w:rsid w:val="00526F8D"/>
    <w:rsid w:val="00527DE0"/>
    <w:rsid w:val="00532EA1"/>
    <w:rsid w:val="00533819"/>
    <w:rsid w:val="00534160"/>
    <w:rsid w:val="00535FA6"/>
    <w:rsid w:val="005379F1"/>
    <w:rsid w:val="00537AD0"/>
    <w:rsid w:val="00540372"/>
    <w:rsid w:val="00541451"/>
    <w:rsid w:val="00542A91"/>
    <w:rsid w:val="0054433E"/>
    <w:rsid w:val="005506FB"/>
    <w:rsid w:val="00552874"/>
    <w:rsid w:val="005533EB"/>
    <w:rsid w:val="00555F2C"/>
    <w:rsid w:val="0056138A"/>
    <w:rsid w:val="00561FBE"/>
    <w:rsid w:val="00563606"/>
    <w:rsid w:val="0056583C"/>
    <w:rsid w:val="005715A3"/>
    <w:rsid w:val="00574348"/>
    <w:rsid w:val="00581992"/>
    <w:rsid w:val="005855F0"/>
    <w:rsid w:val="00585D30"/>
    <w:rsid w:val="00593C57"/>
    <w:rsid w:val="00594AA3"/>
    <w:rsid w:val="005B2793"/>
    <w:rsid w:val="005B2F4E"/>
    <w:rsid w:val="005B33D8"/>
    <w:rsid w:val="005B361F"/>
    <w:rsid w:val="005B75F6"/>
    <w:rsid w:val="005C6D0B"/>
    <w:rsid w:val="005E5317"/>
    <w:rsid w:val="005F7341"/>
    <w:rsid w:val="00610027"/>
    <w:rsid w:val="00611340"/>
    <w:rsid w:val="00611B31"/>
    <w:rsid w:val="00612CA3"/>
    <w:rsid w:val="00623E81"/>
    <w:rsid w:val="006244AD"/>
    <w:rsid w:val="006267F1"/>
    <w:rsid w:val="00627E78"/>
    <w:rsid w:val="00633684"/>
    <w:rsid w:val="00634D04"/>
    <w:rsid w:val="006412ED"/>
    <w:rsid w:val="00642328"/>
    <w:rsid w:val="006426EB"/>
    <w:rsid w:val="0066397D"/>
    <w:rsid w:val="00667753"/>
    <w:rsid w:val="006836E3"/>
    <w:rsid w:val="00691AD0"/>
    <w:rsid w:val="00694848"/>
    <w:rsid w:val="00696DE6"/>
    <w:rsid w:val="00697D6D"/>
    <w:rsid w:val="006A256C"/>
    <w:rsid w:val="006A4309"/>
    <w:rsid w:val="006A4661"/>
    <w:rsid w:val="006A6183"/>
    <w:rsid w:val="006B0D2D"/>
    <w:rsid w:val="006B1E42"/>
    <w:rsid w:val="006B3FFD"/>
    <w:rsid w:val="006D3D44"/>
    <w:rsid w:val="006D7214"/>
    <w:rsid w:val="006E1EE2"/>
    <w:rsid w:val="006E2A42"/>
    <w:rsid w:val="006E770E"/>
    <w:rsid w:val="006F2B14"/>
    <w:rsid w:val="006F454B"/>
    <w:rsid w:val="006F51C0"/>
    <w:rsid w:val="00701D35"/>
    <w:rsid w:val="00702ECB"/>
    <w:rsid w:val="00703B03"/>
    <w:rsid w:val="00703D8B"/>
    <w:rsid w:val="0070444F"/>
    <w:rsid w:val="00707F6A"/>
    <w:rsid w:val="00712C86"/>
    <w:rsid w:val="007160ED"/>
    <w:rsid w:val="007234DD"/>
    <w:rsid w:val="00727AC6"/>
    <w:rsid w:val="00733C45"/>
    <w:rsid w:val="00745B03"/>
    <w:rsid w:val="00750791"/>
    <w:rsid w:val="007549BF"/>
    <w:rsid w:val="00757238"/>
    <w:rsid w:val="00760C41"/>
    <w:rsid w:val="00761E53"/>
    <w:rsid w:val="007622BA"/>
    <w:rsid w:val="0077148D"/>
    <w:rsid w:val="00774776"/>
    <w:rsid w:val="00776747"/>
    <w:rsid w:val="00777B33"/>
    <w:rsid w:val="007853A9"/>
    <w:rsid w:val="0079177C"/>
    <w:rsid w:val="00794359"/>
    <w:rsid w:val="00795C95"/>
    <w:rsid w:val="0079798B"/>
    <w:rsid w:val="007A13B3"/>
    <w:rsid w:val="007A4EB1"/>
    <w:rsid w:val="007A57FE"/>
    <w:rsid w:val="007B2152"/>
    <w:rsid w:val="007B2CB1"/>
    <w:rsid w:val="007B5511"/>
    <w:rsid w:val="007C3C69"/>
    <w:rsid w:val="007D0172"/>
    <w:rsid w:val="007E19D4"/>
    <w:rsid w:val="007F03AA"/>
    <w:rsid w:val="007F5B5D"/>
    <w:rsid w:val="007F5CAD"/>
    <w:rsid w:val="007F666B"/>
    <w:rsid w:val="00804A34"/>
    <w:rsid w:val="0080661C"/>
    <w:rsid w:val="00810170"/>
    <w:rsid w:val="008135AB"/>
    <w:rsid w:val="00824329"/>
    <w:rsid w:val="00827CB4"/>
    <w:rsid w:val="00831C69"/>
    <w:rsid w:val="008367B0"/>
    <w:rsid w:val="00840214"/>
    <w:rsid w:val="00840C40"/>
    <w:rsid w:val="00846420"/>
    <w:rsid w:val="008559EF"/>
    <w:rsid w:val="00855AB9"/>
    <w:rsid w:val="00857819"/>
    <w:rsid w:val="008636FE"/>
    <w:rsid w:val="00866638"/>
    <w:rsid w:val="00870093"/>
    <w:rsid w:val="00870720"/>
    <w:rsid w:val="00871763"/>
    <w:rsid w:val="00872B49"/>
    <w:rsid w:val="0087561E"/>
    <w:rsid w:val="00876741"/>
    <w:rsid w:val="00883C70"/>
    <w:rsid w:val="00883EAA"/>
    <w:rsid w:val="0089197F"/>
    <w:rsid w:val="00891AE9"/>
    <w:rsid w:val="00892FE8"/>
    <w:rsid w:val="00897EBF"/>
    <w:rsid w:val="008B1AED"/>
    <w:rsid w:val="008B3A91"/>
    <w:rsid w:val="008B55CD"/>
    <w:rsid w:val="008B7644"/>
    <w:rsid w:val="008C28E4"/>
    <w:rsid w:val="008C41E6"/>
    <w:rsid w:val="008D1CE0"/>
    <w:rsid w:val="008D269B"/>
    <w:rsid w:val="008D2DFF"/>
    <w:rsid w:val="008D3079"/>
    <w:rsid w:val="008D331D"/>
    <w:rsid w:val="008E539E"/>
    <w:rsid w:val="008E7289"/>
    <w:rsid w:val="008F6505"/>
    <w:rsid w:val="008F7F4F"/>
    <w:rsid w:val="0090084B"/>
    <w:rsid w:val="00902A95"/>
    <w:rsid w:val="0090344E"/>
    <w:rsid w:val="00905406"/>
    <w:rsid w:val="00910D62"/>
    <w:rsid w:val="009167DD"/>
    <w:rsid w:val="009211CD"/>
    <w:rsid w:val="0092397A"/>
    <w:rsid w:val="009332BD"/>
    <w:rsid w:val="00933388"/>
    <w:rsid w:val="00940B6A"/>
    <w:rsid w:val="00940F0F"/>
    <w:rsid w:val="00944455"/>
    <w:rsid w:val="009554B7"/>
    <w:rsid w:val="00960284"/>
    <w:rsid w:val="009718F0"/>
    <w:rsid w:val="00972381"/>
    <w:rsid w:val="0097694D"/>
    <w:rsid w:val="00986E4D"/>
    <w:rsid w:val="00997271"/>
    <w:rsid w:val="0099750C"/>
    <w:rsid w:val="009A1802"/>
    <w:rsid w:val="009A64AD"/>
    <w:rsid w:val="009A68B4"/>
    <w:rsid w:val="009B0307"/>
    <w:rsid w:val="009B1AA8"/>
    <w:rsid w:val="009B238F"/>
    <w:rsid w:val="009B4C9C"/>
    <w:rsid w:val="009B5D40"/>
    <w:rsid w:val="009B6F95"/>
    <w:rsid w:val="009C2A6D"/>
    <w:rsid w:val="009C2B69"/>
    <w:rsid w:val="009D1E18"/>
    <w:rsid w:val="009D3558"/>
    <w:rsid w:val="009D3B84"/>
    <w:rsid w:val="009D4639"/>
    <w:rsid w:val="009D656C"/>
    <w:rsid w:val="009D66DD"/>
    <w:rsid w:val="009D7FBE"/>
    <w:rsid w:val="009E1318"/>
    <w:rsid w:val="009E180C"/>
    <w:rsid w:val="009E6A64"/>
    <w:rsid w:val="009F4DE7"/>
    <w:rsid w:val="009F5887"/>
    <w:rsid w:val="009F70EF"/>
    <w:rsid w:val="00A05DC0"/>
    <w:rsid w:val="00A10517"/>
    <w:rsid w:val="00A2010B"/>
    <w:rsid w:val="00A20AF9"/>
    <w:rsid w:val="00A21340"/>
    <w:rsid w:val="00A21D9D"/>
    <w:rsid w:val="00A27CE6"/>
    <w:rsid w:val="00A30D3C"/>
    <w:rsid w:val="00A312C5"/>
    <w:rsid w:val="00A32A2F"/>
    <w:rsid w:val="00A342D7"/>
    <w:rsid w:val="00A37056"/>
    <w:rsid w:val="00A410B9"/>
    <w:rsid w:val="00A45731"/>
    <w:rsid w:val="00A5219A"/>
    <w:rsid w:val="00A52E95"/>
    <w:rsid w:val="00A53A30"/>
    <w:rsid w:val="00A61B5E"/>
    <w:rsid w:val="00A626BC"/>
    <w:rsid w:val="00A6283A"/>
    <w:rsid w:val="00A6324D"/>
    <w:rsid w:val="00A64559"/>
    <w:rsid w:val="00A7005C"/>
    <w:rsid w:val="00A741E1"/>
    <w:rsid w:val="00A74669"/>
    <w:rsid w:val="00A756E4"/>
    <w:rsid w:val="00A75D43"/>
    <w:rsid w:val="00A75F0A"/>
    <w:rsid w:val="00A7685F"/>
    <w:rsid w:val="00A80FD7"/>
    <w:rsid w:val="00A821D4"/>
    <w:rsid w:val="00A83EB7"/>
    <w:rsid w:val="00A945F0"/>
    <w:rsid w:val="00A95E37"/>
    <w:rsid w:val="00A967FF"/>
    <w:rsid w:val="00A97A73"/>
    <w:rsid w:val="00AA5456"/>
    <w:rsid w:val="00AA7CDD"/>
    <w:rsid w:val="00AB1E5D"/>
    <w:rsid w:val="00AB5697"/>
    <w:rsid w:val="00AC1C0E"/>
    <w:rsid w:val="00AC3E73"/>
    <w:rsid w:val="00AC4D17"/>
    <w:rsid w:val="00AC76D9"/>
    <w:rsid w:val="00AD0B8D"/>
    <w:rsid w:val="00AD32D9"/>
    <w:rsid w:val="00AD3BFF"/>
    <w:rsid w:val="00AD4689"/>
    <w:rsid w:val="00AD745A"/>
    <w:rsid w:val="00AD755F"/>
    <w:rsid w:val="00AD7ACB"/>
    <w:rsid w:val="00AE0BCB"/>
    <w:rsid w:val="00AF3523"/>
    <w:rsid w:val="00AF7C65"/>
    <w:rsid w:val="00B014D7"/>
    <w:rsid w:val="00B019A6"/>
    <w:rsid w:val="00B022A8"/>
    <w:rsid w:val="00B047D5"/>
    <w:rsid w:val="00B119D9"/>
    <w:rsid w:val="00B153AE"/>
    <w:rsid w:val="00B2492E"/>
    <w:rsid w:val="00B310E1"/>
    <w:rsid w:val="00B32E2C"/>
    <w:rsid w:val="00B363AC"/>
    <w:rsid w:val="00B44AD0"/>
    <w:rsid w:val="00B4561F"/>
    <w:rsid w:val="00B45720"/>
    <w:rsid w:val="00B519BE"/>
    <w:rsid w:val="00B531BF"/>
    <w:rsid w:val="00B57F81"/>
    <w:rsid w:val="00B63C8B"/>
    <w:rsid w:val="00B64178"/>
    <w:rsid w:val="00B65A97"/>
    <w:rsid w:val="00B705D8"/>
    <w:rsid w:val="00B7134C"/>
    <w:rsid w:val="00B76208"/>
    <w:rsid w:val="00B830C0"/>
    <w:rsid w:val="00B83E50"/>
    <w:rsid w:val="00B842A7"/>
    <w:rsid w:val="00B845EE"/>
    <w:rsid w:val="00B84F31"/>
    <w:rsid w:val="00B92A99"/>
    <w:rsid w:val="00B943C7"/>
    <w:rsid w:val="00B96A1A"/>
    <w:rsid w:val="00BA3CAF"/>
    <w:rsid w:val="00BA4095"/>
    <w:rsid w:val="00BB0033"/>
    <w:rsid w:val="00BB28A4"/>
    <w:rsid w:val="00BB34E6"/>
    <w:rsid w:val="00BB4B54"/>
    <w:rsid w:val="00BB5415"/>
    <w:rsid w:val="00BB788A"/>
    <w:rsid w:val="00BC5127"/>
    <w:rsid w:val="00BC5BD6"/>
    <w:rsid w:val="00BC6F70"/>
    <w:rsid w:val="00BD2C44"/>
    <w:rsid w:val="00BD3EA3"/>
    <w:rsid w:val="00BD501C"/>
    <w:rsid w:val="00BF131C"/>
    <w:rsid w:val="00BF71BE"/>
    <w:rsid w:val="00BF72F5"/>
    <w:rsid w:val="00C060A3"/>
    <w:rsid w:val="00C10D2C"/>
    <w:rsid w:val="00C11766"/>
    <w:rsid w:val="00C136D8"/>
    <w:rsid w:val="00C14FD1"/>
    <w:rsid w:val="00C22E82"/>
    <w:rsid w:val="00C23345"/>
    <w:rsid w:val="00C23D6B"/>
    <w:rsid w:val="00C262E5"/>
    <w:rsid w:val="00C27AB2"/>
    <w:rsid w:val="00C323C5"/>
    <w:rsid w:val="00C3374B"/>
    <w:rsid w:val="00C41DCB"/>
    <w:rsid w:val="00C45D83"/>
    <w:rsid w:val="00C52E78"/>
    <w:rsid w:val="00C546DB"/>
    <w:rsid w:val="00C61A5C"/>
    <w:rsid w:val="00C61AB8"/>
    <w:rsid w:val="00C7522C"/>
    <w:rsid w:val="00C803F3"/>
    <w:rsid w:val="00C8125E"/>
    <w:rsid w:val="00C8476B"/>
    <w:rsid w:val="00C84B62"/>
    <w:rsid w:val="00C94640"/>
    <w:rsid w:val="00CA6D9B"/>
    <w:rsid w:val="00CB1C8F"/>
    <w:rsid w:val="00CB494F"/>
    <w:rsid w:val="00CB70E9"/>
    <w:rsid w:val="00CC3453"/>
    <w:rsid w:val="00CC4243"/>
    <w:rsid w:val="00CC48EB"/>
    <w:rsid w:val="00CC4911"/>
    <w:rsid w:val="00CC5B48"/>
    <w:rsid w:val="00CC5FBC"/>
    <w:rsid w:val="00CD34F0"/>
    <w:rsid w:val="00CE1187"/>
    <w:rsid w:val="00CE18F2"/>
    <w:rsid w:val="00CE200D"/>
    <w:rsid w:val="00CE408C"/>
    <w:rsid w:val="00CE4396"/>
    <w:rsid w:val="00CE4A83"/>
    <w:rsid w:val="00CE6B60"/>
    <w:rsid w:val="00CF5BC9"/>
    <w:rsid w:val="00D012AB"/>
    <w:rsid w:val="00D16FD0"/>
    <w:rsid w:val="00D2275A"/>
    <w:rsid w:val="00D23FAF"/>
    <w:rsid w:val="00D26494"/>
    <w:rsid w:val="00D30504"/>
    <w:rsid w:val="00D31A87"/>
    <w:rsid w:val="00D33413"/>
    <w:rsid w:val="00D34494"/>
    <w:rsid w:val="00D34707"/>
    <w:rsid w:val="00D430C6"/>
    <w:rsid w:val="00D434BB"/>
    <w:rsid w:val="00D45B4D"/>
    <w:rsid w:val="00D4B4D2"/>
    <w:rsid w:val="00D5115B"/>
    <w:rsid w:val="00D52867"/>
    <w:rsid w:val="00D52EBD"/>
    <w:rsid w:val="00D55356"/>
    <w:rsid w:val="00D578C2"/>
    <w:rsid w:val="00D61345"/>
    <w:rsid w:val="00D64530"/>
    <w:rsid w:val="00D762F3"/>
    <w:rsid w:val="00D76ED8"/>
    <w:rsid w:val="00D77AFC"/>
    <w:rsid w:val="00D77E09"/>
    <w:rsid w:val="00D9481C"/>
    <w:rsid w:val="00D948AD"/>
    <w:rsid w:val="00DA2715"/>
    <w:rsid w:val="00DA29E0"/>
    <w:rsid w:val="00DA2A44"/>
    <w:rsid w:val="00DA2DD4"/>
    <w:rsid w:val="00DA459B"/>
    <w:rsid w:val="00DA5C30"/>
    <w:rsid w:val="00DA7394"/>
    <w:rsid w:val="00DB1989"/>
    <w:rsid w:val="00DB5574"/>
    <w:rsid w:val="00DB71E1"/>
    <w:rsid w:val="00DC00EA"/>
    <w:rsid w:val="00DC31F1"/>
    <w:rsid w:val="00DC7E3B"/>
    <w:rsid w:val="00DD3FC7"/>
    <w:rsid w:val="00DD71BB"/>
    <w:rsid w:val="00DE1884"/>
    <w:rsid w:val="00DE5A93"/>
    <w:rsid w:val="00DE7269"/>
    <w:rsid w:val="00DF4B1B"/>
    <w:rsid w:val="00DF5991"/>
    <w:rsid w:val="00E04838"/>
    <w:rsid w:val="00E10B3B"/>
    <w:rsid w:val="00E153CE"/>
    <w:rsid w:val="00E1695F"/>
    <w:rsid w:val="00E24803"/>
    <w:rsid w:val="00E2526A"/>
    <w:rsid w:val="00E25719"/>
    <w:rsid w:val="00E4085E"/>
    <w:rsid w:val="00E45C4D"/>
    <w:rsid w:val="00E47D25"/>
    <w:rsid w:val="00E565AE"/>
    <w:rsid w:val="00E567E5"/>
    <w:rsid w:val="00E6366A"/>
    <w:rsid w:val="00E70374"/>
    <w:rsid w:val="00E730A4"/>
    <w:rsid w:val="00E75EBB"/>
    <w:rsid w:val="00E76C42"/>
    <w:rsid w:val="00E80218"/>
    <w:rsid w:val="00E832D5"/>
    <w:rsid w:val="00E8603E"/>
    <w:rsid w:val="00E864B8"/>
    <w:rsid w:val="00E91774"/>
    <w:rsid w:val="00E92116"/>
    <w:rsid w:val="00EA693C"/>
    <w:rsid w:val="00EA70C1"/>
    <w:rsid w:val="00EB101E"/>
    <w:rsid w:val="00EB1B6B"/>
    <w:rsid w:val="00EC067D"/>
    <w:rsid w:val="00ED2157"/>
    <w:rsid w:val="00ED3E1F"/>
    <w:rsid w:val="00EE01D4"/>
    <w:rsid w:val="00EE1FE1"/>
    <w:rsid w:val="00EF39AA"/>
    <w:rsid w:val="00EF4921"/>
    <w:rsid w:val="00EF791A"/>
    <w:rsid w:val="00F01528"/>
    <w:rsid w:val="00F022F8"/>
    <w:rsid w:val="00F0515C"/>
    <w:rsid w:val="00F116BA"/>
    <w:rsid w:val="00F12E6E"/>
    <w:rsid w:val="00F1501A"/>
    <w:rsid w:val="00F164BA"/>
    <w:rsid w:val="00F17CC5"/>
    <w:rsid w:val="00F25F27"/>
    <w:rsid w:val="00F31206"/>
    <w:rsid w:val="00F342FA"/>
    <w:rsid w:val="00F35BCF"/>
    <w:rsid w:val="00F42035"/>
    <w:rsid w:val="00F433DE"/>
    <w:rsid w:val="00F44917"/>
    <w:rsid w:val="00F45387"/>
    <w:rsid w:val="00F45577"/>
    <w:rsid w:val="00F45732"/>
    <w:rsid w:val="00F46E0F"/>
    <w:rsid w:val="00F52C9F"/>
    <w:rsid w:val="00F52FEA"/>
    <w:rsid w:val="00F56125"/>
    <w:rsid w:val="00F566A7"/>
    <w:rsid w:val="00F70142"/>
    <w:rsid w:val="00F727B6"/>
    <w:rsid w:val="00F7471A"/>
    <w:rsid w:val="00F754F0"/>
    <w:rsid w:val="00F80EEE"/>
    <w:rsid w:val="00F84B8C"/>
    <w:rsid w:val="00F84EE2"/>
    <w:rsid w:val="00F85C84"/>
    <w:rsid w:val="00F934FC"/>
    <w:rsid w:val="00F94D1A"/>
    <w:rsid w:val="00FA1FA4"/>
    <w:rsid w:val="00FA29D0"/>
    <w:rsid w:val="00FA472E"/>
    <w:rsid w:val="00FA69BB"/>
    <w:rsid w:val="00FB1B26"/>
    <w:rsid w:val="00FB2F05"/>
    <w:rsid w:val="00FB702D"/>
    <w:rsid w:val="00FC5B1A"/>
    <w:rsid w:val="00FD5632"/>
    <w:rsid w:val="00FE54C4"/>
    <w:rsid w:val="00FE6958"/>
    <w:rsid w:val="00FF0833"/>
    <w:rsid w:val="00FF0BF1"/>
    <w:rsid w:val="00FF46FB"/>
    <w:rsid w:val="00FF7B8C"/>
    <w:rsid w:val="010B9E34"/>
    <w:rsid w:val="0155753E"/>
    <w:rsid w:val="017C3E7C"/>
    <w:rsid w:val="018DE9D0"/>
    <w:rsid w:val="01D6B058"/>
    <w:rsid w:val="021DDCC4"/>
    <w:rsid w:val="023ECFAB"/>
    <w:rsid w:val="02AE8F77"/>
    <w:rsid w:val="02E072A2"/>
    <w:rsid w:val="0332E3C7"/>
    <w:rsid w:val="0365024A"/>
    <w:rsid w:val="040402C4"/>
    <w:rsid w:val="042A71E9"/>
    <w:rsid w:val="0433F40D"/>
    <w:rsid w:val="049C95D2"/>
    <w:rsid w:val="04F519A2"/>
    <w:rsid w:val="04FCECB9"/>
    <w:rsid w:val="05D060B0"/>
    <w:rsid w:val="0608DF8F"/>
    <w:rsid w:val="0665B4EB"/>
    <w:rsid w:val="075256BD"/>
    <w:rsid w:val="07720F57"/>
    <w:rsid w:val="07E54154"/>
    <w:rsid w:val="084BFCB7"/>
    <w:rsid w:val="08787C68"/>
    <w:rsid w:val="0900D092"/>
    <w:rsid w:val="0956189F"/>
    <w:rsid w:val="096D9BE8"/>
    <w:rsid w:val="09708223"/>
    <w:rsid w:val="09904C57"/>
    <w:rsid w:val="0A24067D"/>
    <w:rsid w:val="0A900C4E"/>
    <w:rsid w:val="0AE413B0"/>
    <w:rsid w:val="0C50EAE6"/>
    <w:rsid w:val="0C8A384B"/>
    <w:rsid w:val="0C96D187"/>
    <w:rsid w:val="0CCFDE09"/>
    <w:rsid w:val="0D0098D8"/>
    <w:rsid w:val="0D122DA5"/>
    <w:rsid w:val="0D362DB8"/>
    <w:rsid w:val="0DCF39F0"/>
    <w:rsid w:val="0E65ECDA"/>
    <w:rsid w:val="0E79D70D"/>
    <w:rsid w:val="0F937234"/>
    <w:rsid w:val="1029989D"/>
    <w:rsid w:val="10B5EDFF"/>
    <w:rsid w:val="12370F8A"/>
    <w:rsid w:val="12701739"/>
    <w:rsid w:val="127505D0"/>
    <w:rsid w:val="12B3BECB"/>
    <w:rsid w:val="12B56322"/>
    <w:rsid w:val="138E1C35"/>
    <w:rsid w:val="139900A0"/>
    <w:rsid w:val="14742076"/>
    <w:rsid w:val="14F65649"/>
    <w:rsid w:val="15990B08"/>
    <w:rsid w:val="15B34326"/>
    <w:rsid w:val="15D5F7E7"/>
    <w:rsid w:val="15E86133"/>
    <w:rsid w:val="15EA6E2A"/>
    <w:rsid w:val="166362D0"/>
    <w:rsid w:val="16787F95"/>
    <w:rsid w:val="16D0CED8"/>
    <w:rsid w:val="170D4A5A"/>
    <w:rsid w:val="174C9DEF"/>
    <w:rsid w:val="176B1924"/>
    <w:rsid w:val="1776BFAF"/>
    <w:rsid w:val="1792C69C"/>
    <w:rsid w:val="179D03B2"/>
    <w:rsid w:val="17BFE65A"/>
    <w:rsid w:val="1917E949"/>
    <w:rsid w:val="191F86C7"/>
    <w:rsid w:val="19736509"/>
    <w:rsid w:val="1AD32BCD"/>
    <w:rsid w:val="1C2FBC71"/>
    <w:rsid w:val="1C51A71C"/>
    <w:rsid w:val="1CC5583A"/>
    <w:rsid w:val="1CC60525"/>
    <w:rsid w:val="1CEE747B"/>
    <w:rsid w:val="1D1FD669"/>
    <w:rsid w:val="1D2F74E5"/>
    <w:rsid w:val="1D4F2025"/>
    <w:rsid w:val="1D6E7DCE"/>
    <w:rsid w:val="1D8F6953"/>
    <w:rsid w:val="1DC0D8E3"/>
    <w:rsid w:val="1E00D42E"/>
    <w:rsid w:val="1E673A02"/>
    <w:rsid w:val="1E848451"/>
    <w:rsid w:val="1EB25CD7"/>
    <w:rsid w:val="1F7513DA"/>
    <w:rsid w:val="1FA06B75"/>
    <w:rsid w:val="1FE0B94B"/>
    <w:rsid w:val="201C3B0C"/>
    <w:rsid w:val="2056A30D"/>
    <w:rsid w:val="21BE2675"/>
    <w:rsid w:val="225C1CFA"/>
    <w:rsid w:val="227A157A"/>
    <w:rsid w:val="2283D064"/>
    <w:rsid w:val="22ADFD8C"/>
    <w:rsid w:val="2306F33C"/>
    <w:rsid w:val="23090E71"/>
    <w:rsid w:val="23DAB9CD"/>
    <w:rsid w:val="243109E5"/>
    <w:rsid w:val="2527806E"/>
    <w:rsid w:val="25A01B1E"/>
    <w:rsid w:val="25F8919C"/>
    <w:rsid w:val="26015843"/>
    <w:rsid w:val="26F6C99E"/>
    <w:rsid w:val="2735B094"/>
    <w:rsid w:val="27F48F56"/>
    <w:rsid w:val="284CDC25"/>
    <w:rsid w:val="28A1CFA8"/>
    <w:rsid w:val="29348518"/>
    <w:rsid w:val="293DBA79"/>
    <w:rsid w:val="296DF4E6"/>
    <w:rsid w:val="2A8AEB39"/>
    <w:rsid w:val="2AE70C69"/>
    <w:rsid w:val="2B0D33D0"/>
    <w:rsid w:val="2B52FE42"/>
    <w:rsid w:val="2BD5CE0C"/>
    <w:rsid w:val="2BED9C75"/>
    <w:rsid w:val="2BF21852"/>
    <w:rsid w:val="2C0354C1"/>
    <w:rsid w:val="2C1CD430"/>
    <w:rsid w:val="2C31B334"/>
    <w:rsid w:val="2C375768"/>
    <w:rsid w:val="2C748CD5"/>
    <w:rsid w:val="2CE7D27A"/>
    <w:rsid w:val="2D15B7C3"/>
    <w:rsid w:val="2D68D2DA"/>
    <w:rsid w:val="2DB7B482"/>
    <w:rsid w:val="2E374297"/>
    <w:rsid w:val="2E676545"/>
    <w:rsid w:val="2E8EF9CA"/>
    <w:rsid w:val="2EAC9B75"/>
    <w:rsid w:val="2F4FCB40"/>
    <w:rsid w:val="2F8D8113"/>
    <w:rsid w:val="2FB24888"/>
    <w:rsid w:val="2FE51296"/>
    <w:rsid w:val="30FCFBB4"/>
    <w:rsid w:val="31485F0F"/>
    <w:rsid w:val="319F2AFA"/>
    <w:rsid w:val="31B99D90"/>
    <w:rsid w:val="321DF872"/>
    <w:rsid w:val="32E867C1"/>
    <w:rsid w:val="32EBA3C3"/>
    <w:rsid w:val="334D1130"/>
    <w:rsid w:val="335FEA10"/>
    <w:rsid w:val="33D1D8C7"/>
    <w:rsid w:val="34167CCD"/>
    <w:rsid w:val="345B74B4"/>
    <w:rsid w:val="34957F29"/>
    <w:rsid w:val="34D069E2"/>
    <w:rsid w:val="34DEA31D"/>
    <w:rsid w:val="357C0998"/>
    <w:rsid w:val="35947184"/>
    <w:rsid w:val="35B969AD"/>
    <w:rsid w:val="35CD793D"/>
    <w:rsid w:val="35D548A2"/>
    <w:rsid w:val="36AB3CC6"/>
    <w:rsid w:val="36EEDB59"/>
    <w:rsid w:val="374EB728"/>
    <w:rsid w:val="37569B58"/>
    <w:rsid w:val="37814F3E"/>
    <w:rsid w:val="3785C1DB"/>
    <w:rsid w:val="3853FAA9"/>
    <w:rsid w:val="385A054B"/>
    <w:rsid w:val="386A7690"/>
    <w:rsid w:val="38C9FC7E"/>
    <w:rsid w:val="38FF981B"/>
    <w:rsid w:val="39431B46"/>
    <w:rsid w:val="3958B9C8"/>
    <w:rsid w:val="3A037740"/>
    <w:rsid w:val="3A40855B"/>
    <w:rsid w:val="3B4E6CAC"/>
    <w:rsid w:val="3BC42CFC"/>
    <w:rsid w:val="3D1C112E"/>
    <w:rsid w:val="3D5C928E"/>
    <w:rsid w:val="3DA504DD"/>
    <w:rsid w:val="3DE35022"/>
    <w:rsid w:val="3E6D0225"/>
    <w:rsid w:val="3EB29049"/>
    <w:rsid w:val="3EBAECFB"/>
    <w:rsid w:val="3EBF9C8E"/>
    <w:rsid w:val="3F1F1198"/>
    <w:rsid w:val="3F6BD05E"/>
    <w:rsid w:val="40E89AE5"/>
    <w:rsid w:val="414740D3"/>
    <w:rsid w:val="41689399"/>
    <w:rsid w:val="4175C48A"/>
    <w:rsid w:val="41B11376"/>
    <w:rsid w:val="41B9644C"/>
    <w:rsid w:val="41C7AA85"/>
    <w:rsid w:val="41E3833B"/>
    <w:rsid w:val="433FBFB7"/>
    <w:rsid w:val="435204EE"/>
    <w:rsid w:val="43C5B032"/>
    <w:rsid w:val="440DF20C"/>
    <w:rsid w:val="441873E8"/>
    <w:rsid w:val="4418BE20"/>
    <w:rsid w:val="44DFC77F"/>
    <w:rsid w:val="44EA013E"/>
    <w:rsid w:val="45262506"/>
    <w:rsid w:val="46466471"/>
    <w:rsid w:val="464C7AE9"/>
    <w:rsid w:val="464E28E6"/>
    <w:rsid w:val="4677DB8D"/>
    <w:rsid w:val="4689B1E2"/>
    <w:rsid w:val="46EEEAAF"/>
    <w:rsid w:val="475A4AC5"/>
    <w:rsid w:val="47C8673E"/>
    <w:rsid w:val="4820525D"/>
    <w:rsid w:val="49B5FA80"/>
    <w:rsid w:val="49DF1880"/>
    <w:rsid w:val="4A712C64"/>
    <w:rsid w:val="4AB5D355"/>
    <w:rsid w:val="4B169D10"/>
    <w:rsid w:val="4BCD6BCB"/>
    <w:rsid w:val="4BCFEA84"/>
    <w:rsid w:val="4BEE3B51"/>
    <w:rsid w:val="4C1630F6"/>
    <w:rsid w:val="4C7408DC"/>
    <w:rsid w:val="4C8DC3CC"/>
    <w:rsid w:val="4D382A60"/>
    <w:rsid w:val="4D747D8B"/>
    <w:rsid w:val="4D76180B"/>
    <w:rsid w:val="4DC6DF16"/>
    <w:rsid w:val="4E06B72D"/>
    <w:rsid w:val="4E48723F"/>
    <w:rsid w:val="4EAF2629"/>
    <w:rsid w:val="4F13C11A"/>
    <w:rsid w:val="4F225956"/>
    <w:rsid w:val="5087D351"/>
    <w:rsid w:val="510D89A3"/>
    <w:rsid w:val="511FF53F"/>
    <w:rsid w:val="513D67B6"/>
    <w:rsid w:val="5152A588"/>
    <w:rsid w:val="515F04D7"/>
    <w:rsid w:val="51E51FFF"/>
    <w:rsid w:val="51EF9B39"/>
    <w:rsid w:val="5240863B"/>
    <w:rsid w:val="52C99C7F"/>
    <w:rsid w:val="53D4EAC0"/>
    <w:rsid w:val="5429C85A"/>
    <w:rsid w:val="54D04A8A"/>
    <w:rsid w:val="55E84C83"/>
    <w:rsid w:val="56045343"/>
    <w:rsid w:val="56893D73"/>
    <w:rsid w:val="56E1CC3D"/>
    <w:rsid w:val="571D72C5"/>
    <w:rsid w:val="575B7B8D"/>
    <w:rsid w:val="579C0B9E"/>
    <w:rsid w:val="57B5E147"/>
    <w:rsid w:val="5852B54F"/>
    <w:rsid w:val="58E648C9"/>
    <w:rsid w:val="58EC9DB5"/>
    <w:rsid w:val="591810E6"/>
    <w:rsid w:val="5953F608"/>
    <w:rsid w:val="596E479E"/>
    <w:rsid w:val="597AD5A1"/>
    <w:rsid w:val="598291C2"/>
    <w:rsid w:val="598526CA"/>
    <w:rsid w:val="598FC980"/>
    <w:rsid w:val="5A34BE69"/>
    <w:rsid w:val="5A480FDA"/>
    <w:rsid w:val="5A6E5BCB"/>
    <w:rsid w:val="5A777B06"/>
    <w:rsid w:val="5B02AA0F"/>
    <w:rsid w:val="5B092944"/>
    <w:rsid w:val="5B5B911E"/>
    <w:rsid w:val="5BB69B2E"/>
    <w:rsid w:val="5BEC91FA"/>
    <w:rsid w:val="5C03A12A"/>
    <w:rsid w:val="5C8AE72A"/>
    <w:rsid w:val="5D4D08D5"/>
    <w:rsid w:val="5D7D1A16"/>
    <w:rsid w:val="5D9EF52F"/>
    <w:rsid w:val="5E9D9B09"/>
    <w:rsid w:val="5ECA2A09"/>
    <w:rsid w:val="5F16C40D"/>
    <w:rsid w:val="5FFE2023"/>
    <w:rsid w:val="6168583B"/>
    <w:rsid w:val="61E8FA3D"/>
    <w:rsid w:val="6246B5D7"/>
    <w:rsid w:val="6256936E"/>
    <w:rsid w:val="63726082"/>
    <w:rsid w:val="637FEC20"/>
    <w:rsid w:val="63B68468"/>
    <w:rsid w:val="648E63AA"/>
    <w:rsid w:val="64E1F7A9"/>
    <w:rsid w:val="656E24AD"/>
    <w:rsid w:val="66E263B5"/>
    <w:rsid w:val="6704AA61"/>
    <w:rsid w:val="67631AF5"/>
    <w:rsid w:val="67F38662"/>
    <w:rsid w:val="6829EDB1"/>
    <w:rsid w:val="682E6317"/>
    <w:rsid w:val="684BFADE"/>
    <w:rsid w:val="690834CC"/>
    <w:rsid w:val="69127F4A"/>
    <w:rsid w:val="6966FA30"/>
    <w:rsid w:val="6970B158"/>
    <w:rsid w:val="6988CDB6"/>
    <w:rsid w:val="6989581A"/>
    <w:rsid w:val="698DC882"/>
    <w:rsid w:val="6AA9E50A"/>
    <w:rsid w:val="6AEDE639"/>
    <w:rsid w:val="6BA01D44"/>
    <w:rsid w:val="6BA282D8"/>
    <w:rsid w:val="6BC7715C"/>
    <w:rsid w:val="6BCECD1A"/>
    <w:rsid w:val="6C43A47D"/>
    <w:rsid w:val="6C601EDD"/>
    <w:rsid w:val="6C703F5A"/>
    <w:rsid w:val="6C73F8EC"/>
    <w:rsid w:val="6C83EC93"/>
    <w:rsid w:val="6DE652C0"/>
    <w:rsid w:val="6E2043C4"/>
    <w:rsid w:val="6E2DF6FC"/>
    <w:rsid w:val="6E6F8F73"/>
    <w:rsid w:val="6F228812"/>
    <w:rsid w:val="6F334FDE"/>
    <w:rsid w:val="6F457BA4"/>
    <w:rsid w:val="6F7769F9"/>
    <w:rsid w:val="6F8F59A5"/>
    <w:rsid w:val="6FBB65C6"/>
    <w:rsid w:val="70AC7C7A"/>
    <w:rsid w:val="70B1B097"/>
    <w:rsid w:val="713C5291"/>
    <w:rsid w:val="716C7F38"/>
    <w:rsid w:val="7207EC72"/>
    <w:rsid w:val="722C7BC4"/>
    <w:rsid w:val="729555ED"/>
    <w:rsid w:val="730510DB"/>
    <w:rsid w:val="7355FF77"/>
    <w:rsid w:val="73845409"/>
    <w:rsid w:val="7395DFD3"/>
    <w:rsid w:val="73C737E3"/>
    <w:rsid w:val="740F43B6"/>
    <w:rsid w:val="742C72E6"/>
    <w:rsid w:val="74507CCD"/>
    <w:rsid w:val="746F4600"/>
    <w:rsid w:val="749E9639"/>
    <w:rsid w:val="74C53E9D"/>
    <w:rsid w:val="74EEB127"/>
    <w:rsid w:val="753127F7"/>
    <w:rsid w:val="7621A0A4"/>
    <w:rsid w:val="76A60DC2"/>
    <w:rsid w:val="770C6635"/>
    <w:rsid w:val="774FDAA0"/>
    <w:rsid w:val="7751A71A"/>
    <w:rsid w:val="77EDE8C2"/>
    <w:rsid w:val="781F36A8"/>
    <w:rsid w:val="78BA28BD"/>
    <w:rsid w:val="78D59D89"/>
    <w:rsid w:val="791970F4"/>
    <w:rsid w:val="791EE99A"/>
    <w:rsid w:val="7935AA16"/>
    <w:rsid w:val="797472E1"/>
    <w:rsid w:val="797C6077"/>
    <w:rsid w:val="79B955A7"/>
    <w:rsid w:val="7A17885E"/>
    <w:rsid w:val="7A25CB03"/>
    <w:rsid w:val="7A777897"/>
    <w:rsid w:val="7B2EE87D"/>
    <w:rsid w:val="7BA40341"/>
    <w:rsid w:val="7BE35681"/>
    <w:rsid w:val="7C2C152B"/>
    <w:rsid w:val="7C33BA29"/>
    <w:rsid w:val="7C3625DE"/>
    <w:rsid w:val="7C44CFEE"/>
    <w:rsid w:val="7C9A7BCF"/>
    <w:rsid w:val="7D42936F"/>
    <w:rsid w:val="7DABD744"/>
    <w:rsid w:val="7DCBA266"/>
    <w:rsid w:val="7DE11423"/>
    <w:rsid w:val="7E0526DC"/>
    <w:rsid w:val="7E22278C"/>
    <w:rsid w:val="7E252BBC"/>
    <w:rsid w:val="7E2DD795"/>
    <w:rsid w:val="7F623A86"/>
    <w:rsid w:val="7F85D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37A195"/>
  <w15:docId w15:val="{E16403D1-C75E-4D6D-9E4F-500DF9B2E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B6F95"/>
    <w:pPr>
      <w:spacing w:line="276" w:lineRule="auto"/>
      <w:ind w:left="357" w:hanging="357"/>
    </w:pPr>
    <w:rPr>
      <w:rFonts w:ascii="Arial" w:eastAsiaTheme="minorHAnsi" w:hAnsi="Arial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6F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6F95"/>
  </w:style>
  <w:style w:type="paragraph" w:styleId="Footer">
    <w:name w:val="footer"/>
    <w:basedOn w:val="Normal"/>
    <w:link w:val="FooterChar"/>
    <w:uiPriority w:val="99"/>
    <w:unhideWhenUsed/>
    <w:rsid w:val="009B6F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6F95"/>
  </w:style>
  <w:style w:type="table" w:styleId="TableGrid">
    <w:name w:val="Table Grid"/>
    <w:basedOn w:val="TableNormal"/>
    <w:uiPriority w:val="39"/>
    <w:rsid w:val="009B6F95"/>
    <w:pPr>
      <w:spacing w:after="0" w:line="240" w:lineRule="auto"/>
      <w:ind w:left="357" w:hanging="357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B6F95"/>
    <w:rPr>
      <w:color w:val="808080"/>
    </w:rPr>
  </w:style>
  <w:style w:type="paragraph" w:customStyle="1" w:styleId="Title3">
    <w:name w:val="Title 3"/>
    <w:basedOn w:val="Normal"/>
    <w:link w:val="Title3Char"/>
    <w:autoRedefine/>
    <w:qFormat/>
    <w:rsid w:val="00B84F31"/>
  </w:style>
  <w:style w:type="character" w:customStyle="1" w:styleId="Title3Char">
    <w:name w:val="Title 3 Char"/>
    <w:basedOn w:val="DefaultParagraphFont"/>
    <w:link w:val="Title3"/>
    <w:rsid w:val="00B84F31"/>
    <w:rPr>
      <w:rFonts w:ascii="Arial" w:eastAsiaTheme="minorHAnsi" w:hAnsi="Arial"/>
      <w:lang w:eastAsia="en-US"/>
    </w:rPr>
  </w:style>
  <w:style w:type="paragraph" w:customStyle="1" w:styleId="Title5">
    <w:name w:val="Title 5"/>
    <w:basedOn w:val="Normal"/>
    <w:link w:val="Title5Char"/>
    <w:autoRedefine/>
    <w:qFormat/>
    <w:rsid w:val="009B6F95"/>
    <w:rPr>
      <w:b/>
    </w:rPr>
  </w:style>
  <w:style w:type="character" w:customStyle="1" w:styleId="Title5Char">
    <w:name w:val="Title 5 Char"/>
    <w:basedOn w:val="DefaultParagraphFont"/>
    <w:link w:val="Title5"/>
    <w:rsid w:val="009B6F95"/>
    <w:rPr>
      <w:rFonts w:ascii="Arial" w:eastAsiaTheme="minorHAnsi" w:hAnsi="Arial"/>
      <w:b/>
      <w:lang w:eastAsia="en-US"/>
    </w:rPr>
  </w:style>
  <w:style w:type="paragraph" w:customStyle="1" w:styleId="Title1">
    <w:name w:val="Title 1"/>
    <w:basedOn w:val="Normal"/>
    <w:link w:val="Title1Char"/>
    <w:qFormat/>
    <w:rsid w:val="009B6F95"/>
    <w:rPr>
      <w:b/>
      <w:sz w:val="28"/>
    </w:rPr>
  </w:style>
  <w:style w:type="character" w:customStyle="1" w:styleId="Title1Char">
    <w:name w:val="Title 1 Char"/>
    <w:basedOn w:val="DefaultParagraphFont"/>
    <w:link w:val="Title1"/>
    <w:rsid w:val="009B6F95"/>
    <w:rPr>
      <w:rFonts w:ascii="Arial" w:eastAsiaTheme="minorHAnsi" w:hAnsi="Arial"/>
      <w:b/>
      <w:sz w:val="28"/>
      <w:lang w:eastAsia="en-US"/>
    </w:rPr>
  </w:style>
  <w:style w:type="character" w:customStyle="1" w:styleId="Title2">
    <w:name w:val="Title 2"/>
    <w:basedOn w:val="DefaultParagraphFont"/>
    <w:uiPriority w:val="1"/>
    <w:qFormat/>
    <w:rsid w:val="009B6F95"/>
    <w:rPr>
      <w:rFonts w:ascii="Arial" w:hAnsi="Arial"/>
      <w:b/>
      <w:sz w:val="24"/>
    </w:rPr>
  </w:style>
  <w:style w:type="character" w:customStyle="1" w:styleId="Style2">
    <w:name w:val="Style2"/>
    <w:basedOn w:val="DefaultParagraphFont"/>
    <w:uiPriority w:val="1"/>
    <w:locked/>
    <w:rsid w:val="009B6F95"/>
    <w:rPr>
      <w:rFonts w:ascii="Arial" w:hAnsi="Arial"/>
      <w:b/>
      <w:sz w:val="22"/>
    </w:rPr>
  </w:style>
  <w:style w:type="paragraph" w:styleId="ListParagraph">
    <w:name w:val="List Paragraph"/>
    <w:aliases w:val="Bullet 1,Numbered Para 1,Dot pt,No Spacing1,List Paragraph Char Char Char,Indicator Text,List Paragraph1,F5 List Paragraph,Colorful List - Accent 11,Bullet Points,MAIN CONTENT,List Paragraph12,Bullet Style,List Paragraph2,Normal numbered"/>
    <w:basedOn w:val="Normal"/>
    <w:link w:val="ListParagraphChar"/>
    <w:uiPriority w:val="34"/>
    <w:qFormat/>
    <w:rsid w:val="009B6F95"/>
    <w:pPr>
      <w:numPr>
        <w:numId w:val="1"/>
      </w:numPr>
      <w:contextualSpacing/>
    </w:pPr>
  </w:style>
  <w:style w:type="character" w:customStyle="1" w:styleId="ReportTemplate">
    <w:name w:val="Report Template"/>
    <w:uiPriority w:val="1"/>
    <w:qFormat/>
    <w:rsid w:val="009B6F95"/>
  </w:style>
  <w:style w:type="character" w:customStyle="1" w:styleId="ListParagraphChar">
    <w:name w:val="List Paragraph Char"/>
    <w:aliases w:val="Bullet 1 Char,Numbered Para 1 Char,Dot pt Char,No Spacing1 Char,List Paragraph Char Char Char Char,Indicator Text Char,List Paragraph1 Char,F5 List Paragraph Char,Colorful List - Accent 11 Char,Bullet Points Char,MAIN CONTENT Char"/>
    <w:basedOn w:val="DefaultParagraphFont"/>
    <w:link w:val="ListParagraph"/>
    <w:uiPriority w:val="34"/>
    <w:qFormat/>
    <w:rsid w:val="009B6F95"/>
    <w:rPr>
      <w:rFonts w:ascii="Arial" w:eastAsiaTheme="minorHAnsi" w:hAnsi="Arial"/>
      <w:lang w:eastAsia="en-US"/>
    </w:rPr>
  </w:style>
  <w:style w:type="character" w:customStyle="1" w:styleId="Style6">
    <w:name w:val="Style6"/>
    <w:basedOn w:val="DefaultParagraphFont"/>
    <w:uiPriority w:val="1"/>
    <w:rsid w:val="00C803F3"/>
    <w:rPr>
      <w:rFonts w:ascii="Arial" w:hAnsi="Arial"/>
      <w:b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19C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9CC"/>
    <w:rPr>
      <w:rFonts w:ascii="Lucida Grande" w:eastAsiaTheme="minorHAnsi" w:hAnsi="Lucida Grande" w:cs="Lucida Grande"/>
      <w:sz w:val="18"/>
      <w:szCs w:val="18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A545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A5456"/>
    <w:rPr>
      <w:rFonts w:ascii="Arial" w:eastAsiaTheme="minorHAnsi" w:hAnsi="Arial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AA545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AA5456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831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8317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8317D"/>
    <w:rPr>
      <w:rFonts w:ascii="Arial" w:eastAsiaTheme="minorHAnsi" w:hAnsi="Arial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31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317D"/>
    <w:rPr>
      <w:rFonts w:ascii="Arial" w:eastAsiaTheme="minorHAnsi" w:hAnsi="Arial"/>
      <w:b/>
      <w:bCs/>
      <w:sz w:val="20"/>
      <w:szCs w:val="20"/>
      <w:lang w:eastAsia="en-US"/>
    </w:rPr>
  </w:style>
  <w:style w:type="character" w:styleId="UnresolvedMention">
    <w:name w:val="Unresolved Mention"/>
    <w:basedOn w:val="DefaultParagraphFont"/>
    <w:uiPriority w:val="99"/>
    <w:unhideWhenUsed/>
    <w:rsid w:val="0008317D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910D62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08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local.gov.uk" TargetMode="External"/><Relationship Id="rId1" Type="http://schemas.openxmlformats.org/officeDocument/2006/relationships/hyperlink" Target="http://www.local.gov.uk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ons.gov.uk/peoplepopulationandcommunity/birthsdeathsandmarriages/deaths/bulletins/deathsinvolvingcovid19bylocalareasanddeprivation/deathsoccurringbetween1marchand30june2020" TargetMode="External"/><Relationship Id="rId1" Type="http://schemas.openxmlformats.org/officeDocument/2006/relationships/hyperlink" Target="https://www.ons.gov.uk/peoplepopulationandcommunity/birthsdeathsandmarriages/deaths/bulletins/deathsinvolvingcovid19bylocalareasanddeprivation/deathsoccurringbetween1marchand30june202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82C81CF1FFA4ABEBE434B5B73B7C3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160ECE-0F53-4973-A40B-99DBF19B9025}"/>
      </w:docPartPr>
      <w:docPartBody>
        <w:p w:rsidR="002F1F5C" w:rsidRDefault="001C79DF" w:rsidP="001C79DF">
          <w:pPr>
            <w:pStyle w:val="E82C81CF1FFA4ABEBE434B5B73B7C3E5"/>
          </w:pPr>
          <w:r w:rsidRPr="00FB1144">
            <w:rPr>
              <w:rStyle w:val="PlaceholderText"/>
            </w:rPr>
            <w:t>Click here to enter text.</w:t>
          </w:r>
        </w:p>
      </w:docPartBody>
    </w:docPart>
    <w:docPart>
      <w:docPartPr>
        <w:name w:val="F4AAD48BC63E4E6CA1FDFBF63F624C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B95FE-7178-436D-88C3-EEF2B3503F24}"/>
      </w:docPartPr>
      <w:docPartBody>
        <w:p w:rsidR="002F1F5C" w:rsidRDefault="001C79DF" w:rsidP="001C79DF">
          <w:pPr>
            <w:pStyle w:val="F4AAD48BC63E4E6CA1FDFBF63F624C13"/>
          </w:pPr>
          <w:r w:rsidRPr="00FB1144">
            <w:rPr>
              <w:rStyle w:val="PlaceholderText"/>
            </w:rPr>
            <w:t>Click here to enter text.</w:t>
          </w:r>
        </w:p>
      </w:docPartBody>
    </w:docPart>
    <w:docPart>
      <w:docPartPr>
        <w:name w:val="8FBDDDA01D65464796E9587F8A76D9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F61FE5-C43E-402C-936C-99819A3B774F}"/>
      </w:docPartPr>
      <w:docPartBody>
        <w:p w:rsidR="002F1F5C" w:rsidRDefault="001C79DF" w:rsidP="001C79DF">
          <w:pPr>
            <w:pStyle w:val="8FBDDDA01D65464796E9587F8A76D995"/>
          </w:pPr>
          <w:r w:rsidRPr="00FB1144">
            <w:rPr>
              <w:rStyle w:val="PlaceholderText"/>
            </w:rPr>
            <w:t>Click here to enter text.</w:t>
          </w:r>
        </w:p>
      </w:docPartBody>
    </w:docPart>
    <w:docPart>
      <w:docPartPr>
        <w:name w:val="8E8D39C8ADA945B28543A4203DDCD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934EA5-C160-4B99-95DD-AE8FD7AC479F}"/>
      </w:docPartPr>
      <w:docPartBody>
        <w:p w:rsidR="002F1F5C" w:rsidRDefault="001C79DF" w:rsidP="001C79DF">
          <w:pPr>
            <w:pStyle w:val="8E8D39C8ADA945B28543A4203DDCD7D0"/>
          </w:pPr>
          <w:r w:rsidRPr="00FB1144">
            <w:rPr>
              <w:rStyle w:val="PlaceholderText"/>
            </w:rPr>
            <w:t>Click here to enter text.</w:t>
          </w:r>
        </w:p>
      </w:docPartBody>
    </w:docPart>
    <w:docPart>
      <w:docPartPr>
        <w:name w:val="6A9E8857DB8647FABF64567742B78A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89477C-4540-4F57-8E4B-B672F16D8FA6}"/>
      </w:docPartPr>
      <w:docPartBody>
        <w:p w:rsidR="002F1F5C" w:rsidRDefault="001C79DF" w:rsidP="001C79DF">
          <w:pPr>
            <w:pStyle w:val="6A9E8857DB8647FABF64567742B78AD3"/>
          </w:pPr>
          <w:r w:rsidRPr="00FB1144">
            <w:rPr>
              <w:rStyle w:val="PlaceholderText"/>
            </w:rPr>
            <w:t>Click here to enter text.</w:t>
          </w:r>
        </w:p>
      </w:docPartBody>
    </w:docPart>
    <w:docPart>
      <w:docPartPr>
        <w:name w:val="116A86B4BA654E03A694D167A63084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D7959E-75F0-47FF-8A70-3C455B6A5BC6}"/>
      </w:docPartPr>
      <w:docPartBody>
        <w:p w:rsidR="002F1F5C" w:rsidRDefault="001C79DF" w:rsidP="001C79DF">
          <w:pPr>
            <w:pStyle w:val="116A86B4BA654E03A694D167A630844B"/>
          </w:pPr>
          <w:r w:rsidRPr="00FB1144">
            <w:rPr>
              <w:rStyle w:val="PlaceholderText"/>
            </w:rPr>
            <w:t>Click here to enter text.</w:t>
          </w:r>
        </w:p>
      </w:docPartBody>
    </w:docPart>
    <w:docPart>
      <w:docPartPr>
        <w:name w:val="2A0B69953C334DA29F4AA2DA11A208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C6FEBA-75E3-4B49-874C-A6F04C60E05A}"/>
      </w:docPartPr>
      <w:docPartBody>
        <w:p w:rsidR="002F1F5C" w:rsidRDefault="001C79DF" w:rsidP="001C79DF">
          <w:pPr>
            <w:pStyle w:val="2A0B69953C334DA29F4AA2DA11A20895"/>
          </w:pPr>
          <w:r w:rsidRPr="00FB1144">
            <w:rPr>
              <w:rStyle w:val="PlaceholderText"/>
            </w:rPr>
            <w:t>Click here to enter text.</w:t>
          </w:r>
        </w:p>
      </w:docPartBody>
    </w:docPart>
    <w:docPart>
      <w:docPartPr>
        <w:name w:val="612AD7A44EDB4762853B2D70AF17F6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103028-D7EA-4A81-A23A-487E241F97D5}"/>
      </w:docPartPr>
      <w:docPartBody>
        <w:p w:rsidR="002F1F5C" w:rsidRDefault="001C79DF" w:rsidP="001C79DF">
          <w:pPr>
            <w:pStyle w:val="612AD7A44EDB4762853B2D70AF17F626"/>
          </w:pPr>
          <w:r w:rsidRPr="00FB1144">
            <w:rPr>
              <w:rStyle w:val="PlaceholderText"/>
            </w:rPr>
            <w:t>Click here to enter text.</w:t>
          </w:r>
        </w:p>
      </w:docPartBody>
    </w:docPart>
    <w:docPart>
      <w:docPartPr>
        <w:name w:val="5DA5FCDD5DE24111B5E40C7C6DC954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9EB39F-8704-4292-A2CA-B5EB04E2C343}"/>
      </w:docPartPr>
      <w:docPartBody>
        <w:p w:rsidR="002F1F5C" w:rsidRDefault="001C79DF" w:rsidP="001C79DF">
          <w:pPr>
            <w:pStyle w:val="5DA5FCDD5DE24111B5E40C7C6DC954DD"/>
          </w:pPr>
          <w:r w:rsidRPr="00FB1144">
            <w:rPr>
              <w:rStyle w:val="PlaceholderText"/>
            </w:rPr>
            <w:t>Click here to enter text.</w:t>
          </w:r>
        </w:p>
      </w:docPartBody>
    </w:docPart>
    <w:docPart>
      <w:docPartPr>
        <w:name w:val="B5D4B6342EAB4E63B8BDB1156776B2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D3D374-80C4-4CE4-81F7-FA9151C7BF24}"/>
      </w:docPartPr>
      <w:docPartBody>
        <w:p w:rsidR="002F1F5C" w:rsidRDefault="001C79DF" w:rsidP="001C79DF">
          <w:pPr>
            <w:pStyle w:val="B5D4B6342EAB4E63B8BDB1156776B295"/>
          </w:pPr>
          <w:r w:rsidRPr="00FB1144">
            <w:rPr>
              <w:rStyle w:val="PlaceholderText"/>
            </w:rPr>
            <w:t>Click here to enter text.</w:t>
          </w:r>
        </w:p>
      </w:docPartBody>
    </w:docPart>
    <w:docPart>
      <w:docPartPr>
        <w:name w:val="D0FBEB16E9CB482E827B08B4F87AD0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AF63E3-6BFE-424D-B230-B138574EA989}"/>
      </w:docPartPr>
      <w:docPartBody>
        <w:p w:rsidR="002F1F5C" w:rsidRDefault="001C79DF" w:rsidP="001C79DF">
          <w:pPr>
            <w:pStyle w:val="D0FBEB16E9CB482E827B08B4F87AD0BA"/>
          </w:pPr>
          <w:r w:rsidRPr="00FB1144">
            <w:rPr>
              <w:rStyle w:val="PlaceholderText"/>
            </w:rPr>
            <w:t>Click here to enter text.</w:t>
          </w:r>
        </w:p>
      </w:docPartBody>
    </w:docPart>
    <w:docPart>
      <w:docPartPr>
        <w:name w:val="425A900D7E884B1F9F17FA0290C479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8F52C-1590-431D-9BC7-847906617225}"/>
      </w:docPartPr>
      <w:docPartBody>
        <w:p w:rsidR="002F1F5C" w:rsidRDefault="001C79DF" w:rsidP="001C79DF">
          <w:pPr>
            <w:pStyle w:val="425A900D7E884B1F9F17FA0290C47927"/>
          </w:pPr>
          <w:r w:rsidRPr="00FB1144">
            <w:rPr>
              <w:rStyle w:val="PlaceholderText"/>
            </w:rPr>
            <w:t>Click here to enter text.</w:t>
          </w:r>
        </w:p>
      </w:docPartBody>
    </w:docPart>
    <w:docPart>
      <w:docPartPr>
        <w:name w:val="1E0CC31CDB354A1ABB229C915C2876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39423C-33FE-4715-B873-046012025363}"/>
      </w:docPartPr>
      <w:docPartBody>
        <w:p w:rsidR="002F1F5C" w:rsidRDefault="001C79DF" w:rsidP="001C79DF">
          <w:pPr>
            <w:pStyle w:val="1E0CC31CDB354A1ABB229C915C28760C"/>
          </w:pPr>
          <w:r w:rsidRPr="00FB1144">
            <w:rPr>
              <w:rStyle w:val="PlaceholderText"/>
            </w:rPr>
            <w:t>Click here to enter text.</w:t>
          </w:r>
        </w:p>
      </w:docPartBody>
    </w:docPart>
    <w:docPart>
      <w:docPartPr>
        <w:name w:val="E605DA1C0F21468BA32999706CB744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AA80A1-5EB5-4678-8D44-AFD55912B673}"/>
      </w:docPartPr>
      <w:docPartBody>
        <w:p w:rsidR="002F1F5C" w:rsidRDefault="001C79DF" w:rsidP="001C79DF">
          <w:pPr>
            <w:pStyle w:val="E605DA1C0F21468BA32999706CB74491"/>
          </w:pPr>
          <w:r w:rsidRPr="00FB1144">
            <w:rPr>
              <w:rStyle w:val="PlaceholderText"/>
            </w:rPr>
            <w:t>Click here to enter text.</w:t>
          </w:r>
        </w:p>
      </w:docPartBody>
    </w:docPart>
    <w:docPart>
      <w:docPartPr>
        <w:name w:val="1444C70DB0544F7FA5791133FDBCBD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DE0782-5BA3-4BBF-89AC-4A233BC880A0}"/>
      </w:docPartPr>
      <w:docPartBody>
        <w:p w:rsidR="002F1F5C" w:rsidRDefault="001C79DF" w:rsidP="001C79DF">
          <w:pPr>
            <w:pStyle w:val="1444C70DB0544F7FA5791133FDBCBD91"/>
          </w:pPr>
          <w:r w:rsidRPr="00FB1144">
            <w:rPr>
              <w:rStyle w:val="PlaceholderText"/>
            </w:rPr>
            <w:t>Click here to enter text.</w:t>
          </w:r>
        </w:p>
      </w:docPartBody>
    </w:docPart>
    <w:docPart>
      <w:docPartPr>
        <w:name w:val="EECEE7B9D7B84CC0BE134A02D365A7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FCE2D0-C3B9-485B-BD35-E0D18F37FD6C}"/>
      </w:docPartPr>
      <w:docPartBody>
        <w:p w:rsidR="002F1F5C" w:rsidRDefault="001C79DF" w:rsidP="001C79DF">
          <w:pPr>
            <w:pStyle w:val="EECEE7B9D7B84CC0BE134A02D365A7F9"/>
          </w:pPr>
          <w:r w:rsidRPr="00FB1144">
            <w:rPr>
              <w:rStyle w:val="PlaceholderText"/>
            </w:rPr>
            <w:t>Click here to enter text.</w:t>
          </w:r>
        </w:p>
      </w:docPartBody>
    </w:docPart>
    <w:docPart>
      <w:docPartPr>
        <w:name w:val="63B50456C66D4112AEFBC40D8F09A0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769158-BD40-44C4-8461-252F4310EA0C}"/>
      </w:docPartPr>
      <w:docPartBody>
        <w:p w:rsidR="002F1F5C" w:rsidRDefault="001C79DF" w:rsidP="001C79DF">
          <w:pPr>
            <w:pStyle w:val="63B50456C66D4112AEFBC40D8F09A0DC"/>
          </w:pPr>
          <w:r w:rsidRPr="00FB1144">
            <w:rPr>
              <w:rStyle w:val="PlaceholderText"/>
            </w:rPr>
            <w:t>Click here to enter text.</w:t>
          </w:r>
        </w:p>
      </w:docPartBody>
    </w:docPart>
    <w:docPart>
      <w:docPartPr>
        <w:name w:val="BDDA343FAB0548F5BDFA43419C56DD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AADE1D-F5F9-4460-981A-CAA635F16FFB}"/>
      </w:docPartPr>
      <w:docPartBody>
        <w:p w:rsidR="00B710F9" w:rsidRDefault="00EE1FE1" w:rsidP="00EE1FE1">
          <w:pPr>
            <w:pStyle w:val="BDDA343FAB0548F5BDFA43419C56DD03"/>
          </w:pPr>
          <w:r w:rsidRPr="00002B3A">
            <w:rPr>
              <w:rStyle w:val="PlaceholderText"/>
            </w:rPr>
            <w:t>Choose an item.</w:t>
          </w:r>
        </w:p>
      </w:docPartBody>
    </w:docPart>
    <w:docPart>
      <w:docPartPr>
        <w:name w:val="227179B1C32741A08BB203CE08836E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B33FA7-8DE5-4DC6-BC1D-8C5A8CFF18A5}"/>
      </w:docPartPr>
      <w:docPartBody>
        <w:p w:rsidR="0076067A" w:rsidRDefault="001C79DF">
          <w:pPr>
            <w:pStyle w:val="227179B1C32741A08BB203CE08836EC8"/>
          </w:pPr>
          <w:r w:rsidRPr="00FB1144">
            <w:rPr>
              <w:rStyle w:val="PlaceholderText"/>
            </w:rPr>
            <w:t>Click here to enter a date.</w:t>
          </w:r>
        </w:p>
      </w:docPartBody>
    </w:docPart>
    <w:docPart>
      <w:docPartPr>
        <w:name w:val="C46917A911214F33823AC885D6937F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A77B16-1ADE-442C-9EA4-616F704FE9E2}"/>
      </w:docPartPr>
      <w:docPartBody>
        <w:p w:rsidR="0076067A" w:rsidRDefault="001C79DF">
          <w:pPr>
            <w:pStyle w:val="C46917A911214F33823AC885D6937F89"/>
          </w:pPr>
          <w:r w:rsidRPr="00FB1144">
            <w:rPr>
              <w:rStyle w:val="PlaceholderText"/>
            </w:rPr>
            <w:t>Click here to enter text.</w:t>
          </w:r>
        </w:p>
      </w:docPartBody>
    </w:docPart>
    <w:docPart>
      <w:docPartPr>
        <w:name w:val="916C9ED969A849D280166058909FE3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E08A50-9DB6-41E1-A175-A6E6D6391647}"/>
      </w:docPartPr>
      <w:docPartBody>
        <w:p w:rsidR="008C3968" w:rsidRDefault="008C3968" w:rsidP="008C3968">
          <w:pPr>
            <w:pStyle w:val="916C9ED969A849D280166058909FE354"/>
          </w:pPr>
          <w:r w:rsidRPr="00FB1144">
            <w:rPr>
              <w:rStyle w:val="PlaceholderText"/>
            </w:rPr>
            <w:t>Click here to enter text.</w:t>
          </w:r>
        </w:p>
      </w:docPartBody>
    </w:docPart>
    <w:docPart>
      <w:docPartPr>
        <w:name w:val="D57A67D936994877AF944B7AFED5CB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B3BC30-AE2E-4C57-8791-9DB647165454}"/>
      </w:docPartPr>
      <w:docPartBody>
        <w:p w:rsidR="008C3968" w:rsidRDefault="008C3968" w:rsidP="008C3968">
          <w:pPr>
            <w:pStyle w:val="D57A67D936994877AF944B7AFED5CB8F"/>
          </w:pPr>
          <w:r w:rsidRPr="00FB1144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79DF"/>
    <w:rsid w:val="001C79DF"/>
    <w:rsid w:val="002F1F5C"/>
    <w:rsid w:val="004E2C7C"/>
    <w:rsid w:val="0076067A"/>
    <w:rsid w:val="008C3968"/>
    <w:rsid w:val="00B710F9"/>
    <w:rsid w:val="00BA195A"/>
    <w:rsid w:val="00DC7E3B"/>
    <w:rsid w:val="00EE1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C3968"/>
    <w:rPr>
      <w:color w:val="808080"/>
    </w:rPr>
  </w:style>
  <w:style w:type="paragraph" w:customStyle="1" w:styleId="E82C81CF1FFA4ABEBE434B5B73B7C3E5">
    <w:name w:val="E82C81CF1FFA4ABEBE434B5B73B7C3E5"/>
    <w:rsid w:val="001C79DF"/>
  </w:style>
  <w:style w:type="paragraph" w:customStyle="1" w:styleId="DC36D9B85A214F14AB68618A90760C36">
    <w:name w:val="DC36D9B85A214F14AB68618A90760C36"/>
    <w:rsid w:val="001C79DF"/>
  </w:style>
  <w:style w:type="paragraph" w:customStyle="1" w:styleId="F4AAD48BC63E4E6CA1FDFBF63F624C13">
    <w:name w:val="F4AAD48BC63E4E6CA1FDFBF63F624C13"/>
    <w:rsid w:val="001C79DF"/>
  </w:style>
  <w:style w:type="paragraph" w:customStyle="1" w:styleId="8FBDDDA01D65464796E9587F8A76D995">
    <w:name w:val="8FBDDDA01D65464796E9587F8A76D995"/>
    <w:rsid w:val="001C79DF"/>
  </w:style>
  <w:style w:type="paragraph" w:customStyle="1" w:styleId="94CC7694E64F4B5FA70D53F3E6CCDDA3">
    <w:name w:val="94CC7694E64F4B5FA70D53F3E6CCDDA3"/>
    <w:rsid w:val="001C79DF"/>
  </w:style>
  <w:style w:type="paragraph" w:customStyle="1" w:styleId="8E8D39C8ADA945B28543A4203DDCD7D0">
    <w:name w:val="8E8D39C8ADA945B28543A4203DDCD7D0"/>
    <w:rsid w:val="001C79DF"/>
  </w:style>
  <w:style w:type="paragraph" w:customStyle="1" w:styleId="5D39C59FCEC747EDB2634A0AAB9062B5">
    <w:name w:val="5D39C59FCEC747EDB2634A0AAB9062B5"/>
    <w:rsid w:val="001C79DF"/>
  </w:style>
  <w:style w:type="paragraph" w:customStyle="1" w:styleId="27A8C54077834EDA95D5720C76317296">
    <w:name w:val="27A8C54077834EDA95D5720C76317296"/>
    <w:rsid w:val="001C79DF"/>
  </w:style>
  <w:style w:type="paragraph" w:customStyle="1" w:styleId="6A9E8857DB8647FABF64567742B78AD3">
    <w:name w:val="6A9E8857DB8647FABF64567742B78AD3"/>
    <w:rsid w:val="001C79DF"/>
  </w:style>
  <w:style w:type="paragraph" w:customStyle="1" w:styleId="6B09B6F9739C4E8FAFF2EA0A0359A684">
    <w:name w:val="6B09B6F9739C4E8FAFF2EA0A0359A684"/>
    <w:rsid w:val="001C79DF"/>
  </w:style>
  <w:style w:type="paragraph" w:customStyle="1" w:styleId="116A86B4BA654E03A694D167A630844B">
    <w:name w:val="116A86B4BA654E03A694D167A630844B"/>
    <w:rsid w:val="001C79DF"/>
  </w:style>
  <w:style w:type="paragraph" w:customStyle="1" w:styleId="C3D22AF864B146AEB19702CECBFFCA64">
    <w:name w:val="C3D22AF864B146AEB19702CECBFFCA64"/>
    <w:rsid w:val="001C79DF"/>
  </w:style>
  <w:style w:type="paragraph" w:customStyle="1" w:styleId="2A0B69953C334DA29F4AA2DA11A20895">
    <w:name w:val="2A0B69953C334DA29F4AA2DA11A20895"/>
    <w:rsid w:val="001C79DF"/>
  </w:style>
  <w:style w:type="paragraph" w:customStyle="1" w:styleId="612AD7A44EDB4762853B2D70AF17F626">
    <w:name w:val="612AD7A44EDB4762853B2D70AF17F626"/>
    <w:rsid w:val="001C79DF"/>
  </w:style>
  <w:style w:type="paragraph" w:customStyle="1" w:styleId="5DA5FCDD5DE24111B5E40C7C6DC954DD">
    <w:name w:val="5DA5FCDD5DE24111B5E40C7C6DC954DD"/>
    <w:rsid w:val="001C79DF"/>
  </w:style>
  <w:style w:type="paragraph" w:customStyle="1" w:styleId="B5D4B6342EAB4E63B8BDB1156776B295">
    <w:name w:val="B5D4B6342EAB4E63B8BDB1156776B295"/>
    <w:rsid w:val="001C79DF"/>
  </w:style>
  <w:style w:type="paragraph" w:customStyle="1" w:styleId="D0FBEB16E9CB482E827B08B4F87AD0BA">
    <w:name w:val="D0FBEB16E9CB482E827B08B4F87AD0BA"/>
    <w:rsid w:val="001C79DF"/>
  </w:style>
  <w:style w:type="paragraph" w:customStyle="1" w:styleId="425A900D7E884B1F9F17FA0290C47927">
    <w:name w:val="425A900D7E884B1F9F17FA0290C47927"/>
    <w:rsid w:val="001C79DF"/>
  </w:style>
  <w:style w:type="paragraph" w:customStyle="1" w:styleId="1E0CC31CDB354A1ABB229C915C28760C">
    <w:name w:val="1E0CC31CDB354A1ABB229C915C28760C"/>
    <w:rsid w:val="001C79DF"/>
  </w:style>
  <w:style w:type="paragraph" w:customStyle="1" w:styleId="E605DA1C0F21468BA32999706CB74491">
    <w:name w:val="E605DA1C0F21468BA32999706CB74491"/>
    <w:rsid w:val="001C79DF"/>
  </w:style>
  <w:style w:type="paragraph" w:customStyle="1" w:styleId="4CD7ECD41FE244EA823CBD6B519A15B2">
    <w:name w:val="4CD7ECD41FE244EA823CBD6B519A15B2"/>
    <w:rsid w:val="001C79DF"/>
  </w:style>
  <w:style w:type="paragraph" w:customStyle="1" w:styleId="1444C70DB0544F7FA5791133FDBCBD91">
    <w:name w:val="1444C70DB0544F7FA5791133FDBCBD91"/>
    <w:rsid w:val="001C79DF"/>
  </w:style>
  <w:style w:type="paragraph" w:customStyle="1" w:styleId="EECEE7B9D7B84CC0BE134A02D365A7F9">
    <w:name w:val="EECEE7B9D7B84CC0BE134A02D365A7F9"/>
    <w:rsid w:val="001C79DF"/>
  </w:style>
  <w:style w:type="paragraph" w:customStyle="1" w:styleId="63B50456C66D4112AEFBC40D8F09A0DC">
    <w:name w:val="63B50456C66D4112AEFBC40D8F09A0DC"/>
    <w:rsid w:val="001C79DF"/>
  </w:style>
  <w:style w:type="paragraph" w:customStyle="1" w:styleId="A4555172851F49689CE31FEDC21581DB">
    <w:name w:val="A4555172851F49689CE31FEDC21581DB"/>
    <w:rsid w:val="001C79DF"/>
  </w:style>
  <w:style w:type="paragraph" w:customStyle="1" w:styleId="AC86F18644DD4AE492601C04D3E1EC1E">
    <w:name w:val="AC86F18644DD4AE492601C04D3E1EC1E"/>
    <w:rsid w:val="001C79DF"/>
  </w:style>
  <w:style w:type="paragraph" w:customStyle="1" w:styleId="BDDA343FAB0548F5BDFA43419C56DD03">
    <w:name w:val="BDDA343FAB0548F5BDFA43419C56DD03"/>
    <w:rsid w:val="00EE1FE1"/>
  </w:style>
  <w:style w:type="paragraph" w:customStyle="1" w:styleId="1FDC3432958C4273A6171214DB340097">
    <w:name w:val="1FDC3432958C4273A6171214DB340097"/>
    <w:rsid w:val="004E2C7C"/>
    <w:rPr>
      <w:lang w:eastAsia="en-GB"/>
    </w:rPr>
  </w:style>
  <w:style w:type="paragraph" w:customStyle="1" w:styleId="CC6C65EA6B2A4135B5392728B5858903">
    <w:name w:val="CC6C65EA6B2A4135B5392728B5858903"/>
    <w:rsid w:val="004E2C7C"/>
    <w:rPr>
      <w:lang w:eastAsia="en-GB"/>
    </w:rPr>
  </w:style>
  <w:style w:type="paragraph" w:customStyle="1" w:styleId="74CD820A588940229269CDDD1F2AA703">
    <w:name w:val="74CD820A588940229269CDDD1F2AA703"/>
    <w:rsid w:val="004E2C7C"/>
    <w:rPr>
      <w:lang w:eastAsia="en-GB"/>
    </w:rPr>
  </w:style>
  <w:style w:type="paragraph" w:customStyle="1" w:styleId="A4990F2B2C954AAD8C6CC737C9A31951">
    <w:name w:val="A4990F2B2C954AAD8C6CC737C9A31951"/>
    <w:rsid w:val="004E2C7C"/>
    <w:rPr>
      <w:lang w:eastAsia="en-GB"/>
    </w:rPr>
  </w:style>
  <w:style w:type="paragraph" w:customStyle="1" w:styleId="2D74701B466D4F45886E62542D81D925">
    <w:name w:val="2D74701B466D4F45886E62542D81D925"/>
    <w:rsid w:val="004E2C7C"/>
    <w:rPr>
      <w:lang w:eastAsia="en-GB"/>
    </w:rPr>
  </w:style>
  <w:style w:type="paragraph" w:customStyle="1" w:styleId="A0DA4E8E768B4A6D82ADCA07F873EC8C">
    <w:name w:val="A0DA4E8E768B4A6D82ADCA07F873EC8C"/>
    <w:rsid w:val="004E2C7C"/>
    <w:rPr>
      <w:lang w:eastAsia="en-GB"/>
    </w:rPr>
  </w:style>
  <w:style w:type="paragraph" w:customStyle="1" w:styleId="E84000A7810D473FB9182EE2A7CD4CEC">
    <w:name w:val="E84000A7810D473FB9182EE2A7CD4CEC"/>
    <w:rsid w:val="004E2C7C"/>
    <w:rPr>
      <w:lang w:eastAsia="en-GB"/>
    </w:rPr>
  </w:style>
  <w:style w:type="paragraph" w:customStyle="1" w:styleId="DFF6CBA3D5D943EB859284EA2C2D5310">
    <w:name w:val="DFF6CBA3D5D943EB859284EA2C2D5310"/>
    <w:rsid w:val="004E2C7C"/>
    <w:rPr>
      <w:lang w:eastAsia="en-GB"/>
    </w:rPr>
  </w:style>
  <w:style w:type="paragraph" w:customStyle="1" w:styleId="B7BBB7A9C9A54C4B8A77A75A47E7F6F9">
    <w:name w:val="B7BBB7A9C9A54C4B8A77A75A47E7F6F9"/>
    <w:rsid w:val="004E2C7C"/>
    <w:rPr>
      <w:lang w:eastAsia="en-GB"/>
    </w:rPr>
  </w:style>
  <w:style w:type="paragraph" w:customStyle="1" w:styleId="F53B8A2666DB44B186FF0345955A2A73">
    <w:name w:val="F53B8A2666DB44B186FF0345955A2A73"/>
    <w:rsid w:val="004E2C7C"/>
    <w:rPr>
      <w:lang w:eastAsia="en-GB"/>
    </w:rPr>
  </w:style>
  <w:style w:type="paragraph" w:customStyle="1" w:styleId="B456A31F6E834012A15FDBE2E77F1A53">
    <w:name w:val="B456A31F6E834012A15FDBE2E77F1A53"/>
    <w:rsid w:val="004E2C7C"/>
    <w:rPr>
      <w:lang w:eastAsia="en-GB"/>
    </w:rPr>
  </w:style>
  <w:style w:type="paragraph" w:customStyle="1" w:styleId="610621C7DEEE4E2A8FB640BC614183C4">
    <w:name w:val="610621C7DEEE4E2A8FB640BC614183C4"/>
    <w:rsid w:val="004E2C7C"/>
    <w:rPr>
      <w:lang w:eastAsia="en-GB"/>
    </w:rPr>
  </w:style>
  <w:style w:type="paragraph" w:customStyle="1" w:styleId="8352C87DA6DB42C081D2E5025F8846F9">
    <w:name w:val="8352C87DA6DB42C081D2E5025F8846F9"/>
    <w:rsid w:val="004E2C7C"/>
    <w:rPr>
      <w:lang w:eastAsia="en-GB"/>
    </w:rPr>
  </w:style>
  <w:style w:type="paragraph" w:customStyle="1" w:styleId="52A96866E6554ADFB4AA1410D58B0251">
    <w:name w:val="52A96866E6554ADFB4AA1410D58B0251"/>
    <w:rsid w:val="004E2C7C"/>
    <w:rPr>
      <w:lang w:eastAsia="en-GB"/>
    </w:rPr>
  </w:style>
  <w:style w:type="paragraph" w:customStyle="1" w:styleId="F1B7EB7CB7EE471287C80C94729B1AF0">
    <w:name w:val="F1B7EB7CB7EE471287C80C94729B1AF0"/>
    <w:rsid w:val="004E2C7C"/>
    <w:rPr>
      <w:lang w:eastAsia="en-GB"/>
    </w:rPr>
  </w:style>
  <w:style w:type="paragraph" w:customStyle="1" w:styleId="3DD593FD12384FF1B726DC8CBDFA1E02">
    <w:name w:val="3DD593FD12384FF1B726DC8CBDFA1E02"/>
    <w:rsid w:val="004E2C7C"/>
    <w:rPr>
      <w:lang w:eastAsia="en-GB"/>
    </w:rPr>
  </w:style>
  <w:style w:type="paragraph" w:customStyle="1" w:styleId="3054305544664875B4CFF2DF476C000B">
    <w:name w:val="3054305544664875B4CFF2DF476C000B"/>
    <w:rsid w:val="004E2C7C"/>
    <w:rPr>
      <w:lang w:eastAsia="en-GB"/>
    </w:rPr>
  </w:style>
  <w:style w:type="paragraph" w:customStyle="1" w:styleId="52C62D73F0FC42128968D36894ABCCA0">
    <w:name w:val="52C62D73F0FC42128968D36894ABCCA0"/>
    <w:rsid w:val="004E2C7C"/>
    <w:rPr>
      <w:lang w:eastAsia="en-GB"/>
    </w:rPr>
  </w:style>
  <w:style w:type="paragraph" w:customStyle="1" w:styleId="2A8E19C6D6BE48038E314E7896794946">
    <w:name w:val="2A8E19C6D6BE48038E314E7896794946"/>
    <w:rsid w:val="004E2C7C"/>
    <w:rPr>
      <w:lang w:eastAsia="en-GB"/>
    </w:rPr>
  </w:style>
  <w:style w:type="paragraph" w:customStyle="1" w:styleId="A39E08FD778D4418AC56EECEEBEBBBFF">
    <w:name w:val="A39E08FD778D4418AC56EECEEBEBBBFF"/>
    <w:rsid w:val="004E2C7C"/>
    <w:rPr>
      <w:lang w:eastAsia="en-GB"/>
    </w:rPr>
  </w:style>
  <w:style w:type="paragraph" w:customStyle="1" w:styleId="D470EC2B91CF47D0A81513AA8253825F">
    <w:name w:val="D470EC2B91CF47D0A81513AA8253825F"/>
    <w:rsid w:val="00DC7E3B"/>
    <w:rPr>
      <w:lang w:eastAsia="en-GB"/>
    </w:rPr>
  </w:style>
  <w:style w:type="paragraph" w:customStyle="1" w:styleId="CD4FB68F6E76424DA30765A5D7A7C7E9">
    <w:name w:val="CD4FB68F6E76424DA30765A5D7A7C7E9"/>
    <w:rsid w:val="00DC7E3B"/>
    <w:rPr>
      <w:lang w:eastAsia="en-GB"/>
    </w:rPr>
  </w:style>
  <w:style w:type="paragraph" w:customStyle="1" w:styleId="AA2C58ABA03B4CF7913E5F050587166C">
    <w:name w:val="AA2C58ABA03B4CF7913E5F050587166C"/>
    <w:rPr>
      <w:lang w:eastAsia="en-GB"/>
    </w:rPr>
  </w:style>
  <w:style w:type="paragraph" w:customStyle="1" w:styleId="D5985C759E3D42E68589E13C1BAA32D1">
    <w:name w:val="D5985C759E3D42E68589E13C1BAA32D1"/>
    <w:rPr>
      <w:lang w:eastAsia="en-GB"/>
    </w:rPr>
  </w:style>
  <w:style w:type="paragraph" w:customStyle="1" w:styleId="227179B1C32741A08BB203CE08836EC8">
    <w:name w:val="227179B1C32741A08BB203CE08836EC8"/>
    <w:rPr>
      <w:lang w:eastAsia="en-GB"/>
    </w:rPr>
  </w:style>
  <w:style w:type="paragraph" w:customStyle="1" w:styleId="AEC93EA6DA834244BE90652837EBFF0A">
    <w:name w:val="AEC93EA6DA834244BE90652837EBFF0A"/>
    <w:rPr>
      <w:lang w:eastAsia="en-GB"/>
    </w:rPr>
  </w:style>
  <w:style w:type="paragraph" w:customStyle="1" w:styleId="4EB244A497524142BEEFEA763BF213D9">
    <w:name w:val="4EB244A497524142BEEFEA763BF213D9"/>
    <w:rPr>
      <w:lang w:eastAsia="en-GB"/>
    </w:rPr>
  </w:style>
  <w:style w:type="paragraph" w:customStyle="1" w:styleId="C46917A911214F33823AC885D6937F89">
    <w:name w:val="C46917A911214F33823AC885D6937F89"/>
    <w:rPr>
      <w:lang w:eastAsia="en-GB"/>
    </w:rPr>
  </w:style>
  <w:style w:type="paragraph" w:customStyle="1" w:styleId="00236A06817544679217C9A6CFD5CAC4">
    <w:name w:val="00236A06817544679217C9A6CFD5CAC4"/>
    <w:rsid w:val="00DC7E3B"/>
    <w:rPr>
      <w:lang w:eastAsia="en-GB"/>
    </w:rPr>
  </w:style>
  <w:style w:type="paragraph" w:customStyle="1" w:styleId="D64F72CC41AA4AF08676C05A41CA4B24">
    <w:name w:val="D64F72CC41AA4AF08676C05A41CA4B24"/>
    <w:rsid w:val="00DC7E3B"/>
    <w:rPr>
      <w:lang w:eastAsia="en-GB"/>
    </w:rPr>
  </w:style>
  <w:style w:type="paragraph" w:customStyle="1" w:styleId="916C9ED969A849D280166058909FE354">
    <w:name w:val="916C9ED969A849D280166058909FE354"/>
    <w:rsid w:val="008C3968"/>
    <w:rPr>
      <w:lang w:eastAsia="en-GB"/>
    </w:rPr>
  </w:style>
  <w:style w:type="paragraph" w:customStyle="1" w:styleId="D57A67D936994877AF944B7AFED5CB8F">
    <w:name w:val="D57A67D936994877AF944B7AFED5CB8F"/>
    <w:rsid w:val="008C3968"/>
    <w:rPr>
      <w:lang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2B7582E988874A89D02196A5219C5C" ma:contentTypeVersion="13" ma:contentTypeDescription="Create a new document." ma:contentTypeScope="" ma:versionID="7626717a6c96674c566bfd37394ce61a">
  <xsd:schema xmlns:xsd="http://www.w3.org/2001/XMLSchema" xmlns:xs="http://www.w3.org/2001/XMLSchema" xmlns:p="http://schemas.microsoft.com/office/2006/metadata/properties" xmlns:ns3="620ef18d-051e-42e3-9210-998eaefd7047" xmlns:ns4="6d932e8f-055d-4bc0-90f0-389023870eec" targetNamespace="http://schemas.microsoft.com/office/2006/metadata/properties" ma:root="true" ma:fieldsID="929168b86a1394239c8e31b3a808cdfb" ns3:_="" ns4:_="">
    <xsd:import namespace="620ef18d-051e-42e3-9210-998eaefd7047"/>
    <xsd:import namespace="6d932e8f-055d-4bc0-90f0-389023870ee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0ef18d-051e-42e3-9210-998eaefd70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2e8f-055d-4bc0-90f0-389023870ee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2C1778-6D5D-4D34-87F1-A56E5FC8526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1606E4-B5E8-4A54-9A36-FE239D439BB9}">
  <ds:schemaRefs>
    <ds:schemaRef ds:uri="6d932e8f-055d-4bc0-90f0-389023870eec"/>
    <ds:schemaRef ds:uri="http://purl.org/dc/elements/1.1/"/>
    <ds:schemaRef ds:uri="http://schemas.microsoft.com/office/2006/metadata/properties"/>
    <ds:schemaRef ds:uri="620ef18d-051e-42e3-9210-998eaefd7047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E2452DB-8AF3-4C2F-9A18-B22BA4B5DF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0ef18d-051e-42e3-9210-998eaefd7047"/>
    <ds:schemaRef ds:uri="6d932e8f-055d-4bc0-90f0-389023870e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5F0D159-4E78-4D6C-B6CE-244B39925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1126</Words>
  <Characters>6420</Characters>
  <Application>Microsoft Office Word</Application>
  <DocSecurity>4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 Meeting Report</vt:lpstr>
    </vt:vector>
  </TitlesOfParts>
  <Company/>
  <LinksUpToDate>false</LinksUpToDate>
  <CharactersWithSpaces>7531</CharactersWithSpaces>
  <SharedDoc>false</SharedDoc>
  <HLinks>
    <vt:vector size="24" baseType="variant">
      <vt:variant>
        <vt:i4>4194331</vt:i4>
      </vt:variant>
      <vt:variant>
        <vt:i4>3</vt:i4>
      </vt:variant>
      <vt:variant>
        <vt:i4>0</vt:i4>
      </vt:variant>
      <vt:variant>
        <vt:i4>5</vt:i4>
      </vt:variant>
      <vt:variant>
        <vt:lpwstr>https://www.ons.gov.uk/peoplepopulationandcommunity/birthsdeathsandmarriages/deaths/bulletins/deathsinvolvingcovid19bylocalareasanddeprivation/deathsoccurringbetween1marchand30june2020</vt:lpwstr>
      </vt:variant>
      <vt:variant>
        <vt:lpwstr/>
      </vt:variant>
      <vt:variant>
        <vt:i4>4194331</vt:i4>
      </vt:variant>
      <vt:variant>
        <vt:i4>0</vt:i4>
      </vt:variant>
      <vt:variant>
        <vt:i4>0</vt:i4>
      </vt:variant>
      <vt:variant>
        <vt:i4>5</vt:i4>
      </vt:variant>
      <vt:variant>
        <vt:lpwstr>https://www.ons.gov.uk/peoplepopulationandcommunity/birthsdeathsandmarriages/deaths/bulletins/deathsinvolvingcovid19bylocalareasanddeprivation/deathsoccurringbetween1marchand30june2020</vt:lpwstr>
      </vt:variant>
      <vt:variant>
        <vt:lpwstr/>
      </vt:variant>
      <vt:variant>
        <vt:i4>2555980</vt:i4>
      </vt:variant>
      <vt:variant>
        <vt:i4>3</vt:i4>
      </vt:variant>
      <vt:variant>
        <vt:i4>0</vt:i4>
      </vt:variant>
      <vt:variant>
        <vt:i4>5</vt:i4>
      </vt:variant>
      <vt:variant>
        <vt:lpwstr>mailto:info@local.gov.uk</vt:lpwstr>
      </vt:variant>
      <vt:variant>
        <vt:lpwstr/>
      </vt:variant>
      <vt:variant>
        <vt:i4>196698</vt:i4>
      </vt:variant>
      <vt:variant>
        <vt:i4>0</vt:i4>
      </vt:variant>
      <vt:variant>
        <vt:i4>0</vt:i4>
      </vt:variant>
      <vt:variant>
        <vt:i4>5</vt:i4>
      </vt:variant>
      <vt:variant>
        <vt:lpwstr>http://www.local.gov.uk/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 Meeting Report</dc:title>
  <dc:subject/>
  <dc:creator>Jessica Norman</dc:creator>
  <cp:keywords/>
  <dc:description/>
  <cp:lastModifiedBy>Thomas French</cp:lastModifiedBy>
  <cp:revision>2</cp:revision>
  <dcterms:created xsi:type="dcterms:W3CDTF">2020-09-24T15:46:00Z</dcterms:created>
  <dcterms:modified xsi:type="dcterms:W3CDTF">2020-09-24T15:46:00Z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0x010100D92B7582E988874A89D02196A5219C5C</vt:lpwstr>
  </property>
</Properties>
</file>